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0" w:type="dxa"/>
        <w:tblLook w:val="0600" w:firstRow="0" w:lastRow="0" w:firstColumn="0" w:lastColumn="0" w:noHBand="1" w:noVBand="1"/>
      </w:tblPr>
      <w:tblGrid>
        <w:gridCol w:w="4884"/>
        <w:gridCol w:w="4836"/>
      </w:tblGrid>
      <w:tr w:rsidR="00703FDB" w:rsidRPr="00FA3EB3" w14:paraId="179B6273" w14:textId="77777777" w:rsidTr="00355DEE">
        <w:trPr>
          <w:trHeight w:val="1728"/>
        </w:trPr>
        <w:tc>
          <w:tcPr>
            <w:tcW w:w="6930" w:type="dxa"/>
            <w:vAlign w:val="center"/>
          </w:tcPr>
          <w:p w14:paraId="354C6FA3" w14:textId="723FADCE" w:rsidR="00E3286D" w:rsidRPr="001C1491" w:rsidRDefault="00703FDB" w:rsidP="00E3286D">
            <w:pPr>
              <w:pStyle w:val="Title"/>
              <w:rPr>
                <w:rFonts w:ascii="Kotori Rose" w:eastAsia="Adobe Myungjo Std M" w:hAnsi="Kotori Rose" w:cs="Segoe UI Semibold"/>
              </w:rPr>
            </w:pPr>
            <w:r w:rsidRPr="001C1491">
              <w:rPr>
                <w:rFonts w:ascii="Kotori Rose" w:eastAsia="Adobe Myungjo Std M" w:hAnsi="Kotori Rose" w:cs="Segoe UI Semibold"/>
              </w:rPr>
              <w:t>Donation of Equipment</w:t>
            </w:r>
          </w:p>
        </w:tc>
        <w:tc>
          <w:tcPr>
            <w:tcW w:w="2060" w:type="dxa"/>
            <w:vAlign w:val="center"/>
          </w:tcPr>
          <w:p w14:paraId="506396C2" w14:textId="3A9126A6" w:rsidR="00E3286D" w:rsidRPr="00FA3EB3" w:rsidRDefault="00703FDB" w:rsidP="00E3286D">
            <w:pPr>
              <w:spacing w:after="0"/>
              <w:jc w:val="right"/>
            </w:pPr>
            <w:r>
              <w:rPr>
                <w:noProof/>
              </w:rPr>
              <w:drawing>
                <wp:inline distT="0" distB="0" distL="0" distR="0" wp14:anchorId="6D847F60" wp14:editId="7089FCD7">
                  <wp:extent cx="2927350" cy="755419"/>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082" cy="773414"/>
                          </a:xfrm>
                          <a:prstGeom prst="rect">
                            <a:avLst/>
                          </a:prstGeom>
                        </pic:spPr>
                      </pic:pic>
                    </a:graphicData>
                  </a:graphic>
                </wp:inline>
              </w:drawing>
            </w:r>
          </w:p>
        </w:tc>
      </w:tr>
    </w:tbl>
    <w:p w14:paraId="3F1CA4AD" w14:textId="77777777" w:rsidR="00E3286D" w:rsidRPr="00FA3EB3" w:rsidRDefault="00E3286D" w:rsidP="003B49EC"/>
    <w:sdt>
      <w:sdtPr>
        <w:rPr>
          <w:rFonts w:ascii="Kotori Rose" w:hAnsi="Kotori Rose"/>
        </w:rPr>
        <w:id w:val="1493366786"/>
        <w:placeholder>
          <w:docPart w:val="75FCB3616C7A43F6824949ADC886579C"/>
        </w:placeholder>
        <w:temporary/>
        <w:showingPlcHdr/>
        <w15:appearance w15:val="hidden"/>
      </w:sdtPr>
      <w:sdtContent>
        <w:p w14:paraId="48E664F4" w14:textId="77777777" w:rsidR="00E3286D" w:rsidRPr="001C1491" w:rsidRDefault="00FD35A6" w:rsidP="00FD35A6">
          <w:pPr>
            <w:pStyle w:val="Heading1"/>
            <w:rPr>
              <w:rFonts w:ascii="Kotori Rose" w:hAnsi="Kotori Rose"/>
            </w:rPr>
          </w:pPr>
          <w:r w:rsidRPr="001C1491">
            <w:rPr>
              <w:rFonts w:ascii="Kotori Rose" w:hAnsi="Kotori Rose"/>
            </w:rPr>
            <w:t>Instructions</w:t>
          </w:r>
        </w:p>
      </w:sdtContent>
    </w:sdt>
    <w:p w14:paraId="49BBB1E4" w14:textId="70581811" w:rsidR="00FD35A6" w:rsidRPr="001C1491" w:rsidRDefault="00362CE0" w:rsidP="00FD35A6">
      <w:pPr>
        <w:rPr>
          <w:rFonts w:ascii="Kotori Rose" w:hAnsi="Kotori Rose"/>
        </w:rPr>
      </w:pPr>
      <w:r w:rsidRPr="001C1491">
        <w:rPr>
          <w:rFonts w:ascii="Kotori Rose" w:hAnsi="Kotori Rose"/>
        </w:rPr>
        <w:t xml:space="preserve">Please complete this form with as much detail as possible to enable us to provide the correct labelling and packing advice for the goods you want to donate. You can upload this form on our website or alternatively you can attach this to an email sent to </w:t>
      </w:r>
      <w:hyperlink r:id="rId11" w:history="1">
        <w:r w:rsidRPr="001C1491">
          <w:rPr>
            <w:rStyle w:val="Hyperlink"/>
            <w:rFonts w:ascii="Kotori Rose" w:hAnsi="Kotori Rose"/>
          </w:rPr>
          <w:t>donations@clinics4life.com</w:t>
        </w:r>
      </w:hyperlink>
      <w:r w:rsidRPr="001C1491">
        <w:rPr>
          <w:rFonts w:ascii="Kotori Rose" w:hAnsi="Kotori Rose"/>
        </w:rPr>
        <w:t>. We will respond within 24 hours.</w:t>
      </w:r>
      <w:r w:rsidR="00703FDB" w:rsidRPr="001C1491">
        <w:rPr>
          <w:rFonts w:ascii="Kotori Rose" w:hAnsi="Kotori Rose"/>
        </w:rPr>
        <w:t xml:space="preserve"> For additional items please append a second page.</w:t>
      </w:r>
    </w:p>
    <w:p w14:paraId="40A45C15" w14:textId="2575D21D" w:rsidR="00FD35A6" w:rsidRPr="001C1491" w:rsidRDefault="00362CE0" w:rsidP="00FD35A6">
      <w:pPr>
        <w:pStyle w:val="Heading1"/>
        <w:rPr>
          <w:rFonts w:ascii="Kotori Rose" w:hAnsi="Kotori Rose"/>
        </w:rPr>
      </w:pPr>
      <w:r w:rsidRPr="001C1491">
        <w:rPr>
          <w:rFonts w:ascii="Kotori Rose" w:hAnsi="Kotori Rose"/>
        </w:rPr>
        <w:t>Donor Information</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1705"/>
        <w:gridCol w:w="3240"/>
        <w:gridCol w:w="1710"/>
        <w:gridCol w:w="4135"/>
      </w:tblGrid>
      <w:tr w:rsidR="00687CFB" w:rsidRPr="00FA3EB3" w14:paraId="56A189BE" w14:textId="77777777" w:rsidTr="004E1075">
        <w:trPr>
          <w:trHeight w:val="544"/>
        </w:trPr>
        <w:sdt>
          <w:sdtPr>
            <w:id w:val="1493136592"/>
            <w:placeholder>
              <w:docPart w:val="E8341CA3DD1F46D28C0D29E24E08D830"/>
            </w:placeholder>
            <w:temporary/>
            <w:showingPlcHdr/>
            <w15:appearance w15:val="hidden"/>
          </w:sdtPr>
          <w:sdtContent>
            <w:tc>
              <w:tcPr>
                <w:tcW w:w="1705" w:type="dxa"/>
                <w:vMerge w:val="restart"/>
              </w:tcPr>
              <w:p w14:paraId="7C6D6CD0" w14:textId="77777777" w:rsidR="00687CFB" w:rsidRPr="00FA3EB3" w:rsidRDefault="00687CFB" w:rsidP="004E1075">
                <w:pPr>
                  <w:pStyle w:val="Labels"/>
                  <w:spacing w:before="240"/>
                </w:pPr>
                <w:r w:rsidRPr="00FA3EB3">
                  <w:t>Business Name</w:t>
                </w:r>
              </w:p>
            </w:tc>
          </w:sdtContent>
        </w:sdt>
        <w:tc>
          <w:tcPr>
            <w:tcW w:w="3240" w:type="dxa"/>
            <w:shd w:val="clear" w:color="auto" w:fill="FFFFFF" w:themeFill="background1"/>
          </w:tcPr>
          <w:p w14:paraId="0CF469F1" w14:textId="498F6963" w:rsidR="00687CFB" w:rsidRPr="00FA3EB3" w:rsidRDefault="00D24A71" w:rsidP="004E1075">
            <w:pPr>
              <w:spacing w:before="240"/>
            </w:pPr>
            <w:r>
              <w:t>Medika Life</w:t>
            </w:r>
          </w:p>
        </w:tc>
        <w:sdt>
          <w:sdtPr>
            <w:id w:val="12430037"/>
            <w:placeholder>
              <w:docPart w:val="FF7641DD923844B688EA7A15A77151FA"/>
            </w:placeholder>
            <w:temporary/>
            <w:showingPlcHdr/>
            <w15:appearance w15:val="hidden"/>
          </w:sdtPr>
          <w:sdtContent>
            <w:tc>
              <w:tcPr>
                <w:tcW w:w="1710" w:type="dxa"/>
                <w:vMerge w:val="restart"/>
              </w:tcPr>
              <w:p w14:paraId="1790F821" w14:textId="77777777" w:rsidR="00687CFB" w:rsidRPr="00FA3EB3" w:rsidRDefault="00687CFB" w:rsidP="00FD35A6">
                <w:pPr>
                  <w:pStyle w:val="Labels"/>
                </w:pPr>
                <w:r w:rsidRPr="00FA3EB3">
                  <w:t xml:space="preserve">Street Address </w:t>
                </w:r>
              </w:p>
              <w:p w14:paraId="2F8BB898" w14:textId="77777777" w:rsidR="00687CFB" w:rsidRPr="00FA3EB3" w:rsidRDefault="00687CFB" w:rsidP="00FD35A6">
                <w:pPr>
                  <w:pStyle w:val="Labels"/>
                </w:pPr>
                <w:r w:rsidRPr="00FA3EB3">
                  <w:t xml:space="preserve">Including City, State, </w:t>
                </w:r>
              </w:p>
              <w:p w14:paraId="1E357850" w14:textId="77777777" w:rsidR="00687CFB" w:rsidRPr="00FA3EB3" w:rsidRDefault="00687CFB" w:rsidP="00FD35A6">
                <w:pPr>
                  <w:pStyle w:val="Labels"/>
                </w:pPr>
                <w:r w:rsidRPr="00FA3EB3">
                  <w:t>and ZIP Code</w:t>
                </w:r>
              </w:p>
            </w:tc>
          </w:sdtContent>
        </w:sdt>
        <w:tc>
          <w:tcPr>
            <w:tcW w:w="4135" w:type="dxa"/>
            <w:vMerge w:val="restart"/>
            <w:shd w:val="clear" w:color="auto" w:fill="FFFFFF" w:themeFill="background1"/>
          </w:tcPr>
          <w:p w14:paraId="0455476B" w14:textId="1D67FB6F" w:rsidR="00687CFB" w:rsidRPr="00FA3EB3" w:rsidRDefault="00687CFB" w:rsidP="004E1075">
            <w:pPr>
              <w:spacing w:before="240"/>
            </w:pPr>
          </w:p>
        </w:tc>
      </w:tr>
      <w:tr w:rsidR="00687CFB" w:rsidRPr="00FA3EB3" w14:paraId="5491FB68" w14:textId="77777777" w:rsidTr="004E1075">
        <w:trPr>
          <w:trHeight w:val="544"/>
        </w:trPr>
        <w:tc>
          <w:tcPr>
            <w:tcW w:w="1705" w:type="dxa"/>
            <w:vMerge/>
          </w:tcPr>
          <w:p w14:paraId="0E2E2EDE" w14:textId="77777777" w:rsidR="00687CFB" w:rsidRPr="00FA3EB3" w:rsidRDefault="00687CFB" w:rsidP="00FD35A6">
            <w:pPr>
              <w:pStyle w:val="Labels"/>
            </w:pPr>
          </w:p>
        </w:tc>
        <w:tc>
          <w:tcPr>
            <w:tcW w:w="3240" w:type="dxa"/>
          </w:tcPr>
          <w:p w14:paraId="1CC8C342" w14:textId="77777777" w:rsidR="00687CFB" w:rsidRPr="00FA3EB3" w:rsidRDefault="00687CFB" w:rsidP="00FD35A6"/>
        </w:tc>
        <w:tc>
          <w:tcPr>
            <w:tcW w:w="1710" w:type="dxa"/>
            <w:vMerge/>
          </w:tcPr>
          <w:p w14:paraId="5CF76ED3" w14:textId="77777777" w:rsidR="00687CFB" w:rsidRPr="00FA3EB3" w:rsidRDefault="00687CFB" w:rsidP="00FD35A6">
            <w:pPr>
              <w:pStyle w:val="Labels"/>
            </w:pPr>
          </w:p>
        </w:tc>
        <w:tc>
          <w:tcPr>
            <w:tcW w:w="4135" w:type="dxa"/>
            <w:vMerge/>
            <w:shd w:val="clear" w:color="auto" w:fill="FFFFFF" w:themeFill="background1"/>
          </w:tcPr>
          <w:p w14:paraId="1B63892B" w14:textId="77777777" w:rsidR="00687CFB" w:rsidRPr="00FA3EB3" w:rsidRDefault="00687CFB" w:rsidP="00FD35A6"/>
        </w:tc>
      </w:tr>
      <w:tr w:rsidR="00FD35A6" w:rsidRPr="00FA3EB3" w14:paraId="1AA0698A" w14:textId="77777777" w:rsidTr="004E1075">
        <w:sdt>
          <w:sdtPr>
            <w:id w:val="886532508"/>
            <w:placeholder>
              <w:docPart w:val="0ED0905E71E54B839435BDE8D80FEEF9"/>
            </w:placeholder>
            <w:temporary/>
            <w:showingPlcHdr/>
            <w15:appearance w15:val="hidden"/>
          </w:sdtPr>
          <w:sdtContent>
            <w:tc>
              <w:tcPr>
                <w:tcW w:w="1705" w:type="dxa"/>
              </w:tcPr>
              <w:p w14:paraId="7F6694E0" w14:textId="77777777" w:rsidR="00FD35A6" w:rsidRPr="00FA3EB3" w:rsidRDefault="00FD35A6" w:rsidP="004E1075">
                <w:pPr>
                  <w:pStyle w:val="Labels"/>
                  <w:spacing w:before="240"/>
                </w:pPr>
                <w:r w:rsidRPr="00FA3EB3">
                  <w:t>Telephone</w:t>
                </w:r>
              </w:p>
            </w:tc>
          </w:sdtContent>
        </w:sdt>
        <w:tc>
          <w:tcPr>
            <w:tcW w:w="3240" w:type="dxa"/>
            <w:shd w:val="clear" w:color="auto" w:fill="FFFFFF" w:themeFill="background1"/>
          </w:tcPr>
          <w:p w14:paraId="1D6A5C40" w14:textId="77777777" w:rsidR="00FD35A6" w:rsidRPr="00FA3EB3" w:rsidRDefault="00FD35A6" w:rsidP="004E1075">
            <w:pPr>
              <w:spacing w:before="240"/>
            </w:pPr>
          </w:p>
        </w:tc>
        <w:sdt>
          <w:sdtPr>
            <w:id w:val="-810097148"/>
            <w:placeholder>
              <w:docPart w:val="6FAB382F7755456F85E4DF190377DF1E"/>
            </w:placeholder>
            <w:temporary/>
            <w:showingPlcHdr/>
            <w15:appearance w15:val="hidden"/>
          </w:sdtPr>
          <w:sdtContent>
            <w:tc>
              <w:tcPr>
                <w:tcW w:w="1710" w:type="dxa"/>
              </w:tcPr>
              <w:p w14:paraId="1461B4EE" w14:textId="77777777" w:rsidR="00FD35A6" w:rsidRPr="00FA3EB3" w:rsidRDefault="00FD35A6" w:rsidP="004E1075">
                <w:pPr>
                  <w:pStyle w:val="Labels"/>
                  <w:spacing w:before="240"/>
                </w:pPr>
                <w:r w:rsidRPr="00FA3EB3">
                  <w:t>Fax</w:t>
                </w:r>
              </w:p>
            </w:tc>
          </w:sdtContent>
        </w:sdt>
        <w:tc>
          <w:tcPr>
            <w:tcW w:w="4135" w:type="dxa"/>
            <w:shd w:val="clear" w:color="auto" w:fill="FFFFFF" w:themeFill="background1"/>
          </w:tcPr>
          <w:p w14:paraId="0366D25A" w14:textId="77777777" w:rsidR="00FD35A6" w:rsidRPr="00FA3EB3" w:rsidRDefault="00FD35A6" w:rsidP="004E1075">
            <w:pPr>
              <w:spacing w:before="240"/>
            </w:pPr>
          </w:p>
        </w:tc>
      </w:tr>
      <w:tr w:rsidR="00FD35A6" w:rsidRPr="00FA3EB3" w14:paraId="4ADF5A82" w14:textId="77777777" w:rsidTr="004E1075">
        <w:tc>
          <w:tcPr>
            <w:tcW w:w="1705" w:type="dxa"/>
          </w:tcPr>
          <w:p w14:paraId="16FD985F" w14:textId="43CFC9AB" w:rsidR="00FD35A6" w:rsidRPr="00FA3EB3" w:rsidRDefault="00362CE0" w:rsidP="004E1075">
            <w:pPr>
              <w:pStyle w:val="Labels"/>
              <w:spacing w:before="240"/>
            </w:pPr>
            <w:r>
              <w:t>Contact Email</w:t>
            </w:r>
          </w:p>
        </w:tc>
        <w:tc>
          <w:tcPr>
            <w:tcW w:w="3240" w:type="dxa"/>
            <w:shd w:val="clear" w:color="auto" w:fill="FFFFFF" w:themeFill="background1"/>
          </w:tcPr>
          <w:p w14:paraId="19CB21B2" w14:textId="77777777" w:rsidR="00FD35A6" w:rsidRPr="00FA3EB3" w:rsidRDefault="00FD35A6" w:rsidP="004E1075">
            <w:pPr>
              <w:spacing w:before="240"/>
            </w:pPr>
          </w:p>
        </w:tc>
        <w:sdt>
          <w:sdtPr>
            <w:id w:val="418147833"/>
            <w:placeholder>
              <w:docPart w:val="7EF694017ABE4DD395404BC4264F0979"/>
            </w:placeholder>
            <w:temporary/>
            <w:showingPlcHdr/>
            <w15:appearance w15:val="hidden"/>
          </w:sdtPr>
          <w:sdtContent>
            <w:tc>
              <w:tcPr>
                <w:tcW w:w="1710" w:type="dxa"/>
              </w:tcPr>
              <w:p w14:paraId="20D87173" w14:textId="77777777" w:rsidR="00FD35A6" w:rsidRPr="00FA3EB3" w:rsidRDefault="00FD35A6" w:rsidP="004E1075">
                <w:pPr>
                  <w:pStyle w:val="Labels"/>
                  <w:spacing w:before="240"/>
                </w:pPr>
                <w:r w:rsidRPr="00FA3EB3">
                  <w:t>Web Site</w:t>
                </w:r>
              </w:p>
            </w:tc>
          </w:sdtContent>
        </w:sdt>
        <w:tc>
          <w:tcPr>
            <w:tcW w:w="4135" w:type="dxa"/>
            <w:shd w:val="clear" w:color="auto" w:fill="FFFFFF" w:themeFill="background1"/>
          </w:tcPr>
          <w:p w14:paraId="2A84FCB4" w14:textId="77777777" w:rsidR="00FD35A6" w:rsidRPr="00FA3EB3" w:rsidRDefault="00FD35A6" w:rsidP="004E1075">
            <w:pPr>
              <w:spacing w:before="240"/>
            </w:pPr>
          </w:p>
        </w:tc>
      </w:tr>
    </w:tbl>
    <w:p w14:paraId="33279BAF" w14:textId="77777777" w:rsidR="00FD35A6" w:rsidRPr="00FA3EB3" w:rsidRDefault="00FD35A6" w:rsidP="00FD35A6"/>
    <w:tbl>
      <w:tblPr>
        <w:tblStyle w:val="OfficeHours"/>
        <w:tblW w:w="10761" w:type="dxa"/>
        <w:tblLayout w:type="fixed"/>
        <w:tblLook w:val="0620" w:firstRow="1" w:lastRow="0" w:firstColumn="0" w:lastColumn="0" w:noHBand="1" w:noVBand="1"/>
      </w:tblPr>
      <w:tblGrid>
        <w:gridCol w:w="1080"/>
        <w:gridCol w:w="7738"/>
        <w:gridCol w:w="452"/>
        <w:gridCol w:w="1491"/>
      </w:tblGrid>
      <w:tr w:rsidR="00232876" w:rsidRPr="00FA3EB3" w14:paraId="7F1A507B" w14:textId="77777777" w:rsidTr="004E1075">
        <w:trPr>
          <w:cnfStyle w:val="100000000000" w:firstRow="1" w:lastRow="0" w:firstColumn="0" w:lastColumn="0" w:oddVBand="0" w:evenVBand="0" w:oddHBand="0" w:evenHBand="0" w:firstRowFirstColumn="0" w:firstRowLastColumn="0" w:lastRowFirstColumn="0" w:lastRowLastColumn="0"/>
        </w:trPr>
        <w:tc>
          <w:tcPr>
            <w:tcW w:w="1080" w:type="dxa"/>
          </w:tcPr>
          <w:p w14:paraId="118C52D5" w14:textId="12237922" w:rsidR="00FD35A6" w:rsidRPr="00FA3EB3" w:rsidRDefault="001C1491" w:rsidP="00FA3EB3">
            <w:pPr>
              <w:rPr>
                <w:rStyle w:val="Emphasis"/>
              </w:rPr>
            </w:pPr>
            <w:r>
              <w:rPr>
                <w:rStyle w:val="Emphasis"/>
              </w:rPr>
              <w:t xml:space="preserve">                                   </w:t>
            </w:r>
          </w:p>
        </w:tc>
        <w:tc>
          <w:tcPr>
            <w:tcW w:w="7738" w:type="dxa"/>
          </w:tcPr>
          <w:p w14:paraId="4F526914" w14:textId="334099FC" w:rsidR="00FD35A6" w:rsidRPr="00FA3EB3" w:rsidRDefault="00D24A71" w:rsidP="00D24A71">
            <w:pPr>
              <w:jc w:val="left"/>
            </w:pPr>
            <w:r>
              <w:t>Description</w:t>
            </w:r>
          </w:p>
        </w:tc>
        <w:tc>
          <w:tcPr>
            <w:tcW w:w="452" w:type="dxa"/>
          </w:tcPr>
          <w:p w14:paraId="27960AD8" w14:textId="77777777" w:rsidR="00FD35A6" w:rsidRPr="00FA3EB3" w:rsidRDefault="00FD35A6" w:rsidP="00FD35A6"/>
        </w:tc>
        <w:tc>
          <w:tcPr>
            <w:tcW w:w="1491" w:type="dxa"/>
          </w:tcPr>
          <w:p w14:paraId="422ACD7F" w14:textId="030ACF76" w:rsidR="00FD35A6" w:rsidRPr="00FA3EB3" w:rsidRDefault="00703FDB" w:rsidP="00D24A71">
            <w:pPr>
              <w:jc w:val="left"/>
              <w:rPr>
                <w:rStyle w:val="Emphasis"/>
              </w:rPr>
            </w:pPr>
            <w:r>
              <w:rPr>
                <w:rStyle w:val="Emphasis"/>
              </w:rPr>
              <w:t xml:space="preserve">                                  Quantity</w:t>
            </w:r>
          </w:p>
        </w:tc>
      </w:tr>
      <w:tr w:rsidR="00687CFB" w:rsidRPr="00FA3EB3" w14:paraId="2229CFF5" w14:textId="77777777" w:rsidTr="004E1075">
        <w:trPr>
          <w:trHeight w:val="360"/>
        </w:trPr>
        <w:tc>
          <w:tcPr>
            <w:tcW w:w="1080" w:type="dxa"/>
            <w:vAlign w:val="center"/>
          </w:tcPr>
          <w:p w14:paraId="2F8E8C99" w14:textId="3F983025" w:rsidR="00FD35A6" w:rsidRPr="00FA3EB3" w:rsidRDefault="00362CE0" w:rsidP="00232876">
            <w:r>
              <w:t>Item 1</w:t>
            </w:r>
          </w:p>
        </w:tc>
        <w:tc>
          <w:tcPr>
            <w:tcW w:w="7738" w:type="dxa"/>
            <w:shd w:val="clear" w:color="auto" w:fill="FFFFFF" w:themeFill="background1"/>
            <w:vAlign w:val="center"/>
          </w:tcPr>
          <w:p w14:paraId="0AB4A4A0" w14:textId="77777777" w:rsidR="00FD35A6" w:rsidRPr="00FA3EB3" w:rsidRDefault="00FD35A6" w:rsidP="00687CFB"/>
        </w:tc>
        <w:tc>
          <w:tcPr>
            <w:tcW w:w="452" w:type="dxa"/>
            <w:vAlign w:val="center"/>
          </w:tcPr>
          <w:p w14:paraId="4F1C35D6" w14:textId="77777777" w:rsidR="00FD35A6" w:rsidRPr="00FA3EB3" w:rsidRDefault="00FD35A6" w:rsidP="00687CFB"/>
        </w:tc>
        <w:tc>
          <w:tcPr>
            <w:tcW w:w="1491" w:type="dxa"/>
            <w:shd w:val="clear" w:color="auto" w:fill="FFFFFF" w:themeFill="background1"/>
            <w:vAlign w:val="center"/>
          </w:tcPr>
          <w:p w14:paraId="084A36ED" w14:textId="77777777" w:rsidR="00FD35A6" w:rsidRPr="00FA3EB3" w:rsidRDefault="00FD35A6" w:rsidP="00687CFB"/>
        </w:tc>
      </w:tr>
      <w:tr w:rsidR="00687CFB" w:rsidRPr="00FA3EB3" w14:paraId="7DE5E7FB" w14:textId="77777777" w:rsidTr="004E1075">
        <w:trPr>
          <w:trHeight w:val="187"/>
        </w:trPr>
        <w:tc>
          <w:tcPr>
            <w:tcW w:w="1080" w:type="dxa"/>
            <w:shd w:val="clear" w:color="auto" w:fill="auto"/>
            <w:vAlign w:val="center"/>
          </w:tcPr>
          <w:p w14:paraId="391BA3C6" w14:textId="77777777" w:rsidR="00687CFB" w:rsidRPr="00FA3EB3" w:rsidRDefault="00687CFB" w:rsidP="00687CFB">
            <w:pPr>
              <w:rPr>
                <w:sz w:val="6"/>
                <w:szCs w:val="6"/>
              </w:rPr>
            </w:pPr>
          </w:p>
        </w:tc>
        <w:tc>
          <w:tcPr>
            <w:tcW w:w="7738" w:type="dxa"/>
            <w:shd w:val="clear" w:color="auto" w:fill="auto"/>
            <w:vAlign w:val="center"/>
          </w:tcPr>
          <w:p w14:paraId="7466BE7D" w14:textId="77777777" w:rsidR="00687CFB" w:rsidRPr="00FA3EB3" w:rsidRDefault="00687CFB" w:rsidP="00687CFB">
            <w:pPr>
              <w:rPr>
                <w:sz w:val="6"/>
                <w:szCs w:val="6"/>
              </w:rPr>
            </w:pPr>
          </w:p>
        </w:tc>
        <w:tc>
          <w:tcPr>
            <w:tcW w:w="452" w:type="dxa"/>
            <w:shd w:val="clear" w:color="auto" w:fill="auto"/>
            <w:vAlign w:val="center"/>
          </w:tcPr>
          <w:p w14:paraId="24A6C044" w14:textId="77777777" w:rsidR="00687CFB" w:rsidRPr="00FA3EB3" w:rsidRDefault="00687CFB" w:rsidP="00687CFB">
            <w:pPr>
              <w:rPr>
                <w:sz w:val="6"/>
                <w:szCs w:val="6"/>
              </w:rPr>
            </w:pPr>
          </w:p>
        </w:tc>
        <w:tc>
          <w:tcPr>
            <w:tcW w:w="1491" w:type="dxa"/>
            <w:shd w:val="clear" w:color="auto" w:fill="auto"/>
            <w:vAlign w:val="center"/>
          </w:tcPr>
          <w:p w14:paraId="2C2AB81C" w14:textId="77777777" w:rsidR="00687CFB" w:rsidRPr="00FA3EB3" w:rsidRDefault="00687CFB" w:rsidP="00687CFB">
            <w:pPr>
              <w:rPr>
                <w:sz w:val="6"/>
                <w:szCs w:val="6"/>
              </w:rPr>
            </w:pPr>
          </w:p>
        </w:tc>
      </w:tr>
      <w:tr w:rsidR="00687CFB" w:rsidRPr="00FA3EB3" w14:paraId="6A6AD3EA" w14:textId="77777777" w:rsidTr="004E1075">
        <w:trPr>
          <w:trHeight w:val="360"/>
        </w:trPr>
        <w:tc>
          <w:tcPr>
            <w:tcW w:w="1080" w:type="dxa"/>
            <w:vAlign w:val="center"/>
          </w:tcPr>
          <w:p w14:paraId="780171E8" w14:textId="655D3366" w:rsidR="00687CFB" w:rsidRPr="00FA3EB3" w:rsidRDefault="00362CE0" w:rsidP="00232876">
            <w:r>
              <w:t>Item 2</w:t>
            </w:r>
          </w:p>
        </w:tc>
        <w:tc>
          <w:tcPr>
            <w:tcW w:w="7738" w:type="dxa"/>
            <w:shd w:val="clear" w:color="auto" w:fill="FFFFFF" w:themeFill="background1"/>
            <w:vAlign w:val="center"/>
          </w:tcPr>
          <w:p w14:paraId="6A7BB682" w14:textId="77777777" w:rsidR="00687CFB" w:rsidRPr="00FA3EB3" w:rsidRDefault="00687CFB" w:rsidP="00687CFB"/>
        </w:tc>
        <w:tc>
          <w:tcPr>
            <w:tcW w:w="452" w:type="dxa"/>
            <w:vAlign w:val="center"/>
          </w:tcPr>
          <w:p w14:paraId="2715825A" w14:textId="77777777" w:rsidR="00687CFB" w:rsidRPr="00FA3EB3" w:rsidRDefault="00687CFB" w:rsidP="00687CFB"/>
        </w:tc>
        <w:tc>
          <w:tcPr>
            <w:tcW w:w="1491" w:type="dxa"/>
            <w:shd w:val="clear" w:color="auto" w:fill="FFFFFF" w:themeFill="background1"/>
            <w:vAlign w:val="center"/>
          </w:tcPr>
          <w:p w14:paraId="7F368A76" w14:textId="77777777" w:rsidR="00687CFB" w:rsidRPr="00FA3EB3" w:rsidRDefault="00687CFB" w:rsidP="00687CFB"/>
        </w:tc>
      </w:tr>
      <w:tr w:rsidR="00687CFB" w:rsidRPr="00FA3EB3" w14:paraId="45D6606E" w14:textId="77777777" w:rsidTr="004E1075">
        <w:trPr>
          <w:trHeight w:val="187"/>
        </w:trPr>
        <w:tc>
          <w:tcPr>
            <w:tcW w:w="1080" w:type="dxa"/>
            <w:shd w:val="clear" w:color="auto" w:fill="auto"/>
            <w:vAlign w:val="center"/>
          </w:tcPr>
          <w:p w14:paraId="1F50AC60" w14:textId="77777777" w:rsidR="00687CFB" w:rsidRPr="00FA3EB3" w:rsidRDefault="00687CFB" w:rsidP="00687CFB">
            <w:pPr>
              <w:rPr>
                <w:sz w:val="6"/>
                <w:szCs w:val="6"/>
              </w:rPr>
            </w:pPr>
          </w:p>
        </w:tc>
        <w:tc>
          <w:tcPr>
            <w:tcW w:w="7738" w:type="dxa"/>
            <w:shd w:val="clear" w:color="auto" w:fill="auto"/>
            <w:vAlign w:val="center"/>
          </w:tcPr>
          <w:p w14:paraId="74F195B8" w14:textId="77777777" w:rsidR="00687CFB" w:rsidRPr="00FA3EB3" w:rsidRDefault="00687CFB" w:rsidP="00687CFB">
            <w:pPr>
              <w:rPr>
                <w:sz w:val="6"/>
                <w:szCs w:val="6"/>
              </w:rPr>
            </w:pPr>
          </w:p>
        </w:tc>
        <w:tc>
          <w:tcPr>
            <w:tcW w:w="452" w:type="dxa"/>
            <w:shd w:val="clear" w:color="auto" w:fill="auto"/>
            <w:vAlign w:val="center"/>
          </w:tcPr>
          <w:p w14:paraId="7309B28B" w14:textId="77777777" w:rsidR="00687CFB" w:rsidRPr="00FA3EB3" w:rsidRDefault="00687CFB" w:rsidP="00687CFB">
            <w:pPr>
              <w:rPr>
                <w:sz w:val="6"/>
                <w:szCs w:val="6"/>
              </w:rPr>
            </w:pPr>
          </w:p>
        </w:tc>
        <w:tc>
          <w:tcPr>
            <w:tcW w:w="1491" w:type="dxa"/>
            <w:shd w:val="clear" w:color="auto" w:fill="auto"/>
            <w:vAlign w:val="center"/>
          </w:tcPr>
          <w:p w14:paraId="561384B1" w14:textId="77777777" w:rsidR="00687CFB" w:rsidRPr="00FA3EB3" w:rsidRDefault="00687CFB" w:rsidP="00687CFB">
            <w:pPr>
              <w:rPr>
                <w:sz w:val="6"/>
                <w:szCs w:val="6"/>
              </w:rPr>
            </w:pPr>
          </w:p>
        </w:tc>
      </w:tr>
      <w:tr w:rsidR="00687CFB" w:rsidRPr="00FA3EB3" w14:paraId="208D26FE" w14:textId="77777777" w:rsidTr="004E1075">
        <w:trPr>
          <w:trHeight w:val="360"/>
        </w:trPr>
        <w:tc>
          <w:tcPr>
            <w:tcW w:w="1080" w:type="dxa"/>
            <w:vAlign w:val="center"/>
          </w:tcPr>
          <w:p w14:paraId="4C3E258A" w14:textId="12DCA2CC" w:rsidR="00687CFB" w:rsidRPr="00FA3EB3" w:rsidRDefault="00362CE0" w:rsidP="00232876">
            <w:r>
              <w:t>Item 3</w:t>
            </w:r>
          </w:p>
        </w:tc>
        <w:tc>
          <w:tcPr>
            <w:tcW w:w="7738" w:type="dxa"/>
            <w:shd w:val="clear" w:color="auto" w:fill="FFFFFF" w:themeFill="background1"/>
            <w:vAlign w:val="center"/>
          </w:tcPr>
          <w:p w14:paraId="07330736" w14:textId="77777777" w:rsidR="00687CFB" w:rsidRPr="00FA3EB3" w:rsidRDefault="00687CFB" w:rsidP="00687CFB"/>
        </w:tc>
        <w:tc>
          <w:tcPr>
            <w:tcW w:w="452" w:type="dxa"/>
            <w:vAlign w:val="center"/>
          </w:tcPr>
          <w:p w14:paraId="4BA8618E" w14:textId="77777777" w:rsidR="00687CFB" w:rsidRPr="00FA3EB3" w:rsidRDefault="00687CFB" w:rsidP="00687CFB"/>
        </w:tc>
        <w:tc>
          <w:tcPr>
            <w:tcW w:w="1491" w:type="dxa"/>
            <w:shd w:val="clear" w:color="auto" w:fill="FFFFFF" w:themeFill="background1"/>
            <w:vAlign w:val="center"/>
          </w:tcPr>
          <w:p w14:paraId="15B3749B" w14:textId="77777777" w:rsidR="00687CFB" w:rsidRPr="00FA3EB3" w:rsidRDefault="00687CFB" w:rsidP="00687CFB"/>
        </w:tc>
      </w:tr>
      <w:tr w:rsidR="00687CFB" w:rsidRPr="00FA3EB3" w14:paraId="41AEFE9C" w14:textId="77777777" w:rsidTr="004E1075">
        <w:trPr>
          <w:trHeight w:val="187"/>
        </w:trPr>
        <w:tc>
          <w:tcPr>
            <w:tcW w:w="1080" w:type="dxa"/>
            <w:shd w:val="clear" w:color="auto" w:fill="auto"/>
            <w:vAlign w:val="center"/>
          </w:tcPr>
          <w:p w14:paraId="621D9917" w14:textId="77777777" w:rsidR="00687CFB" w:rsidRPr="00FA3EB3" w:rsidRDefault="00687CFB" w:rsidP="00687CFB">
            <w:pPr>
              <w:rPr>
                <w:sz w:val="6"/>
                <w:szCs w:val="6"/>
              </w:rPr>
            </w:pPr>
          </w:p>
        </w:tc>
        <w:tc>
          <w:tcPr>
            <w:tcW w:w="7738" w:type="dxa"/>
            <w:shd w:val="clear" w:color="auto" w:fill="auto"/>
            <w:vAlign w:val="center"/>
          </w:tcPr>
          <w:p w14:paraId="2486F7C0" w14:textId="77777777" w:rsidR="00687CFB" w:rsidRPr="00FA3EB3" w:rsidRDefault="00687CFB" w:rsidP="00687CFB">
            <w:pPr>
              <w:rPr>
                <w:sz w:val="6"/>
                <w:szCs w:val="6"/>
              </w:rPr>
            </w:pPr>
          </w:p>
        </w:tc>
        <w:tc>
          <w:tcPr>
            <w:tcW w:w="452" w:type="dxa"/>
            <w:shd w:val="clear" w:color="auto" w:fill="auto"/>
            <w:vAlign w:val="center"/>
          </w:tcPr>
          <w:p w14:paraId="68DB45E8" w14:textId="77777777" w:rsidR="00687CFB" w:rsidRPr="00FA3EB3" w:rsidRDefault="00687CFB" w:rsidP="00687CFB">
            <w:pPr>
              <w:rPr>
                <w:sz w:val="6"/>
                <w:szCs w:val="6"/>
              </w:rPr>
            </w:pPr>
          </w:p>
        </w:tc>
        <w:tc>
          <w:tcPr>
            <w:tcW w:w="1491" w:type="dxa"/>
            <w:shd w:val="clear" w:color="auto" w:fill="auto"/>
            <w:vAlign w:val="center"/>
          </w:tcPr>
          <w:p w14:paraId="3F15C839" w14:textId="77777777" w:rsidR="00687CFB" w:rsidRPr="00FA3EB3" w:rsidRDefault="00687CFB" w:rsidP="00687CFB">
            <w:pPr>
              <w:rPr>
                <w:sz w:val="6"/>
                <w:szCs w:val="6"/>
              </w:rPr>
            </w:pPr>
          </w:p>
        </w:tc>
      </w:tr>
      <w:tr w:rsidR="00687CFB" w:rsidRPr="00FA3EB3" w14:paraId="20C32FE9" w14:textId="77777777" w:rsidTr="004E1075">
        <w:trPr>
          <w:trHeight w:val="360"/>
        </w:trPr>
        <w:tc>
          <w:tcPr>
            <w:tcW w:w="1080" w:type="dxa"/>
            <w:vAlign w:val="center"/>
          </w:tcPr>
          <w:p w14:paraId="716A8095" w14:textId="495F07D4" w:rsidR="00687CFB" w:rsidRPr="00FA3EB3" w:rsidRDefault="00362CE0" w:rsidP="00232876">
            <w:r>
              <w:t>Item 4</w:t>
            </w:r>
          </w:p>
        </w:tc>
        <w:tc>
          <w:tcPr>
            <w:tcW w:w="7738" w:type="dxa"/>
            <w:shd w:val="clear" w:color="auto" w:fill="FFFFFF" w:themeFill="background1"/>
            <w:vAlign w:val="center"/>
          </w:tcPr>
          <w:p w14:paraId="1DD3D323" w14:textId="77777777" w:rsidR="00687CFB" w:rsidRPr="00FA3EB3" w:rsidRDefault="00687CFB" w:rsidP="00687CFB"/>
        </w:tc>
        <w:tc>
          <w:tcPr>
            <w:tcW w:w="452" w:type="dxa"/>
            <w:vAlign w:val="center"/>
          </w:tcPr>
          <w:p w14:paraId="625794B1" w14:textId="77777777" w:rsidR="00687CFB" w:rsidRPr="00FA3EB3" w:rsidRDefault="00687CFB" w:rsidP="00687CFB"/>
        </w:tc>
        <w:tc>
          <w:tcPr>
            <w:tcW w:w="1491" w:type="dxa"/>
            <w:shd w:val="clear" w:color="auto" w:fill="FFFFFF" w:themeFill="background1"/>
            <w:vAlign w:val="center"/>
          </w:tcPr>
          <w:p w14:paraId="54F0463B" w14:textId="77777777" w:rsidR="00687CFB" w:rsidRPr="00FA3EB3" w:rsidRDefault="00687CFB" w:rsidP="00687CFB"/>
        </w:tc>
      </w:tr>
      <w:tr w:rsidR="00687CFB" w:rsidRPr="00FA3EB3" w14:paraId="3B829FCD" w14:textId="77777777" w:rsidTr="004E1075">
        <w:trPr>
          <w:trHeight w:val="187"/>
        </w:trPr>
        <w:tc>
          <w:tcPr>
            <w:tcW w:w="1080" w:type="dxa"/>
            <w:shd w:val="clear" w:color="auto" w:fill="auto"/>
            <w:vAlign w:val="center"/>
          </w:tcPr>
          <w:p w14:paraId="7B11B563" w14:textId="77777777" w:rsidR="00687CFB" w:rsidRPr="00FA3EB3" w:rsidRDefault="00687CFB" w:rsidP="00687CFB">
            <w:pPr>
              <w:rPr>
                <w:sz w:val="6"/>
                <w:szCs w:val="6"/>
              </w:rPr>
            </w:pPr>
          </w:p>
        </w:tc>
        <w:tc>
          <w:tcPr>
            <w:tcW w:w="7738" w:type="dxa"/>
            <w:shd w:val="clear" w:color="auto" w:fill="auto"/>
            <w:vAlign w:val="center"/>
          </w:tcPr>
          <w:p w14:paraId="71689C8F" w14:textId="77777777" w:rsidR="00687CFB" w:rsidRPr="00FA3EB3" w:rsidRDefault="00687CFB" w:rsidP="00687CFB">
            <w:pPr>
              <w:rPr>
                <w:sz w:val="6"/>
                <w:szCs w:val="6"/>
              </w:rPr>
            </w:pPr>
          </w:p>
        </w:tc>
        <w:tc>
          <w:tcPr>
            <w:tcW w:w="452" w:type="dxa"/>
            <w:shd w:val="clear" w:color="auto" w:fill="auto"/>
            <w:vAlign w:val="center"/>
          </w:tcPr>
          <w:p w14:paraId="554B150E" w14:textId="77777777" w:rsidR="00687CFB" w:rsidRPr="00FA3EB3" w:rsidRDefault="00687CFB" w:rsidP="00687CFB">
            <w:pPr>
              <w:rPr>
                <w:sz w:val="6"/>
                <w:szCs w:val="6"/>
              </w:rPr>
            </w:pPr>
          </w:p>
        </w:tc>
        <w:tc>
          <w:tcPr>
            <w:tcW w:w="1491" w:type="dxa"/>
            <w:shd w:val="clear" w:color="auto" w:fill="auto"/>
            <w:vAlign w:val="center"/>
          </w:tcPr>
          <w:p w14:paraId="3C73A4B6" w14:textId="77777777" w:rsidR="00687CFB" w:rsidRPr="00FA3EB3" w:rsidRDefault="00687CFB" w:rsidP="00687CFB">
            <w:pPr>
              <w:rPr>
                <w:sz w:val="6"/>
                <w:szCs w:val="6"/>
              </w:rPr>
            </w:pPr>
          </w:p>
        </w:tc>
      </w:tr>
      <w:tr w:rsidR="00687CFB" w:rsidRPr="00FA3EB3" w14:paraId="63962D23" w14:textId="77777777" w:rsidTr="004E1075">
        <w:trPr>
          <w:trHeight w:val="360"/>
        </w:trPr>
        <w:tc>
          <w:tcPr>
            <w:tcW w:w="1080" w:type="dxa"/>
            <w:vAlign w:val="center"/>
          </w:tcPr>
          <w:p w14:paraId="1D395278" w14:textId="42A85828" w:rsidR="00687CFB" w:rsidRPr="00FA3EB3" w:rsidRDefault="00362CE0" w:rsidP="00687CFB">
            <w:r>
              <w:t>Item 5</w:t>
            </w:r>
          </w:p>
        </w:tc>
        <w:tc>
          <w:tcPr>
            <w:tcW w:w="7738" w:type="dxa"/>
            <w:shd w:val="clear" w:color="auto" w:fill="FFFFFF" w:themeFill="background1"/>
            <w:vAlign w:val="center"/>
          </w:tcPr>
          <w:p w14:paraId="3B1D74A6" w14:textId="77777777" w:rsidR="00687CFB" w:rsidRPr="00FA3EB3" w:rsidRDefault="00687CFB" w:rsidP="00687CFB"/>
        </w:tc>
        <w:tc>
          <w:tcPr>
            <w:tcW w:w="452" w:type="dxa"/>
            <w:vAlign w:val="center"/>
          </w:tcPr>
          <w:p w14:paraId="7410E0D7" w14:textId="77777777" w:rsidR="00687CFB" w:rsidRPr="00FA3EB3" w:rsidRDefault="00687CFB" w:rsidP="00687CFB"/>
        </w:tc>
        <w:tc>
          <w:tcPr>
            <w:tcW w:w="1491" w:type="dxa"/>
            <w:shd w:val="clear" w:color="auto" w:fill="FFFFFF" w:themeFill="background1"/>
            <w:vAlign w:val="center"/>
          </w:tcPr>
          <w:p w14:paraId="468E7E75" w14:textId="77777777" w:rsidR="00687CFB" w:rsidRPr="00FA3EB3" w:rsidRDefault="00687CFB" w:rsidP="00687CFB"/>
        </w:tc>
      </w:tr>
      <w:tr w:rsidR="00687CFB" w:rsidRPr="00FA3EB3" w14:paraId="3260A87D" w14:textId="77777777" w:rsidTr="004E1075">
        <w:trPr>
          <w:trHeight w:val="187"/>
        </w:trPr>
        <w:tc>
          <w:tcPr>
            <w:tcW w:w="1080" w:type="dxa"/>
            <w:shd w:val="clear" w:color="auto" w:fill="auto"/>
            <w:vAlign w:val="center"/>
          </w:tcPr>
          <w:p w14:paraId="134E815E" w14:textId="77777777" w:rsidR="00687CFB" w:rsidRPr="00FA3EB3" w:rsidRDefault="00687CFB" w:rsidP="00687CFB">
            <w:pPr>
              <w:rPr>
                <w:sz w:val="6"/>
                <w:szCs w:val="6"/>
              </w:rPr>
            </w:pPr>
          </w:p>
        </w:tc>
        <w:tc>
          <w:tcPr>
            <w:tcW w:w="7738" w:type="dxa"/>
            <w:shd w:val="clear" w:color="auto" w:fill="auto"/>
            <w:vAlign w:val="center"/>
          </w:tcPr>
          <w:p w14:paraId="45C5AAF8" w14:textId="77777777" w:rsidR="00687CFB" w:rsidRPr="00FA3EB3" w:rsidRDefault="00687CFB" w:rsidP="00687CFB">
            <w:pPr>
              <w:rPr>
                <w:sz w:val="6"/>
                <w:szCs w:val="6"/>
              </w:rPr>
            </w:pPr>
          </w:p>
        </w:tc>
        <w:tc>
          <w:tcPr>
            <w:tcW w:w="452" w:type="dxa"/>
            <w:shd w:val="clear" w:color="auto" w:fill="auto"/>
            <w:vAlign w:val="center"/>
          </w:tcPr>
          <w:p w14:paraId="4B3CD24C" w14:textId="77777777" w:rsidR="00687CFB" w:rsidRPr="00FA3EB3" w:rsidRDefault="00687CFB" w:rsidP="00687CFB">
            <w:pPr>
              <w:rPr>
                <w:sz w:val="6"/>
                <w:szCs w:val="6"/>
              </w:rPr>
            </w:pPr>
          </w:p>
        </w:tc>
        <w:tc>
          <w:tcPr>
            <w:tcW w:w="1491" w:type="dxa"/>
            <w:shd w:val="clear" w:color="auto" w:fill="auto"/>
            <w:vAlign w:val="center"/>
          </w:tcPr>
          <w:p w14:paraId="775C7E27" w14:textId="77777777" w:rsidR="00687CFB" w:rsidRPr="00FA3EB3" w:rsidRDefault="00687CFB" w:rsidP="00687CFB">
            <w:pPr>
              <w:rPr>
                <w:sz w:val="6"/>
                <w:szCs w:val="6"/>
              </w:rPr>
            </w:pPr>
          </w:p>
        </w:tc>
      </w:tr>
      <w:tr w:rsidR="00687CFB" w:rsidRPr="00FA3EB3" w14:paraId="73DD4E0F" w14:textId="77777777" w:rsidTr="004E1075">
        <w:trPr>
          <w:trHeight w:val="360"/>
        </w:trPr>
        <w:tc>
          <w:tcPr>
            <w:tcW w:w="1080" w:type="dxa"/>
            <w:vAlign w:val="center"/>
          </w:tcPr>
          <w:p w14:paraId="412C82E0" w14:textId="3CC20AA9" w:rsidR="00687CFB" w:rsidRPr="00FA3EB3" w:rsidRDefault="00362CE0" w:rsidP="00232876">
            <w:r>
              <w:t>Item 6</w:t>
            </w:r>
          </w:p>
        </w:tc>
        <w:tc>
          <w:tcPr>
            <w:tcW w:w="7738" w:type="dxa"/>
            <w:shd w:val="clear" w:color="auto" w:fill="FFFFFF" w:themeFill="background1"/>
            <w:vAlign w:val="center"/>
          </w:tcPr>
          <w:p w14:paraId="63A59F71" w14:textId="77777777" w:rsidR="00687CFB" w:rsidRPr="00FA3EB3" w:rsidRDefault="00687CFB" w:rsidP="00687CFB"/>
        </w:tc>
        <w:tc>
          <w:tcPr>
            <w:tcW w:w="452" w:type="dxa"/>
            <w:vAlign w:val="center"/>
          </w:tcPr>
          <w:p w14:paraId="63E2AA9C" w14:textId="77777777" w:rsidR="00687CFB" w:rsidRPr="00FA3EB3" w:rsidRDefault="00687CFB" w:rsidP="00687CFB"/>
        </w:tc>
        <w:tc>
          <w:tcPr>
            <w:tcW w:w="1491" w:type="dxa"/>
            <w:shd w:val="clear" w:color="auto" w:fill="FFFFFF" w:themeFill="background1"/>
            <w:vAlign w:val="center"/>
          </w:tcPr>
          <w:p w14:paraId="09B8067B" w14:textId="77777777" w:rsidR="00687CFB" w:rsidRPr="00FA3EB3" w:rsidRDefault="00687CFB" w:rsidP="00687CFB"/>
        </w:tc>
      </w:tr>
      <w:tr w:rsidR="00687CFB" w:rsidRPr="00FA3EB3" w14:paraId="286495FD" w14:textId="77777777" w:rsidTr="004E1075">
        <w:trPr>
          <w:trHeight w:val="187"/>
        </w:trPr>
        <w:tc>
          <w:tcPr>
            <w:tcW w:w="1080" w:type="dxa"/>
            <w:shd w:val="clear" w:color="auto" w:fill="auto"/>
            <w:vAlign w:val="center"/>
          </w:tcPr>
          <w:p w14:paraId="0C088A31" w14:textId="77777777" w:rsidR="00687CFB" w:rsidRPr="00FA3EB3" w:rsidRDefault="00687CFB" w:rsidP="00687CFB">
            <w:pPr>
              <w:rPr>
                <w:sz w:val="6"/>
                <w:szCs w:val="6"/>
              </w:rPr>
            </w:pPr>
          </w:p>
        </w:tc>
        <w:tc>
          <w:tcPr>
            <w:tcW w:w="7738" w:type="dxa"/>
            <w:shd w:val="clear" w:color="auto" w:fill="auto"/>
            <w:vAlign w:val="center"/>
          </w:tcPr>
          <w:p w14:paraId="3EAA2D47" w14:textId="77777777" w:rsidR="00687CFB" w:rsidRPr="00FA3EB3" w:rsidRDefault="00687CFB" w:rsidP="00687CFB">
            <w:pPr>
              <w:rPr>
                <w:sz w:val="6"/>
                <w:szCs w:val="6"/>
              </w:rPr>
            </w:pPr>
          </w:p>
        </w:tc>
        <w:tc>
          <w:tcPr>
            <w:tcW w:w="452" w:type="dxa"/>
            <w:shd w:val="clear" w:color="auto" w:fill="auto"/>
            <w:vAlign w:val="center"/>
          </w:tcPr>
          <w:p w14:paraId="2197CE78" w14:textId="77777777" w:rsidR="00687CFB" w:rsidRPr="00FA3EB3" w:rsidRDefault="00687CFB" w:rsidP="00687CFB">
            <w:pPr>
              <w:rPr>
                <w:sz w:val="6"/>
                <w:szCs w:val="6"/>
              </w:rPr>
            </w:pPr>
          </w:p>
        </w:tc>
        <w:tc>
          <w:tcPr>
            <w:tcW w:w="1491" w:type="dxa"/>
            <w:shd w:val="clear" w:color="auto" w:fill="auto"/>
            <w:vAlign w:val="center"/>
          </w:tcPr>
          <w:p w14:paraId="57D8849E" w14:textId="77777777" w:rsidR="00687CFB" w:rsidRPr="00FA3EB3" w:rsidRDefault="00687CFB" w:rsidP="00687CFB">
            <w:pPr>
              <w:rPr>
                <w:sz w:val="6"/>
                <w:szCs w:val="6"/>
              </w:rPr>
            </w:pPr>
          </w:p>
        </w:tc>
      </w:tr>
      <w:tr w:rsidR="00687CFB" w:rsidRPr="00FA3EB3" w14:paraId="43F42614" w14:textId="77777777" w:rsidTr="004E1075">
        <w:trPr>
          <w:trHeight w:val="360"/>
        </w:trPr>
        <w:tc>
          <w:tcPr>
            <w:tcW w:w="1080" w:type="dxa"/>
            <w:vAlign w:val="center"/>
          </w:tcPr>
          <w:p w14:paraId="35DAD6AA" w14:textId="6ABE7566" w:rsidR="00687CFB" w:rsidRPr="00FA3EB3" w:rsidRDefault="00362CE0" w:rsidP="00232876">
            <w:r>
              <w:t xml:space="preserve">Item </w:t>
            </w:r>
            <w:r w:rsidR="001C1491">
              <w:t>7</w:t>
            </w:r>
          </w:p>
        </w:tc>
        <w:tc>
          <w:tcPr>
            <w:tcW w:w="7738" w:type="dxa"/>
            <w:shd w:val="clear" w:color="auto" w:fill="FFFFFF" w:themeFill="background1"/>
            <w:vAlign w:val="center"/>
          </w:tcPr>
          <w:p w14:paraId="276A03BD" w14:textId="77777777" w:rsidR="00687CFB" w:rsidRPr="00FA3EB3" w:rsidRDefault="00687CFB" w:rsidP="00687CFB"/>
        </w:tc>
        <w:tc>
          <w:tcPr>
            <w:tcW w:w="452" w:type="dxa"/>
            <w:vAlign w:val="center"/>
          </w:tcPr>
          <w:p w14:paraId="291E242E" w14:textId="77777777" w:rsidR="00687CFB" w:rsidRPr="00FA3EB3" w:rsidRDefault="00687CFB" w:rsidP="00687CFB"/>
        </w:tc>
        <w:tc>
          <w:tcPr>
            <w:tcW w:w="1491" w:type="dxa"/>
            <w:shd w:val="clear" w:color="auto" w:fill="FFFFFF" w:themeFill="background1"/>
            <w:vAlign w:val="center"/>
          </w:tcPr>
          <w:p w14:paraId="045ECD3C" w14:textId="77777777" w:rsidR="00687CFB" w:rsidRPr="00FA3EB3" w:rsidRDefault="00687CFB" w:rsidP="00687CFB"/>
        </w:tc>
      </w:tr>
      <w:tr w:rsidR="001C1491" w:rsidRPr="00FA3EB3" w14:paraId="2EFAF40D" w14:textId="77777777" w:rsidTr="004E1075">
        <w:tblPrEx>
          <w:tblLook w:val="04A0" w:firstRow="1" w:lastRow="0" w:firstColumn="1" w:lastColumn="0" w:noHBand="0" w:noVBand="1"/>
        </w:tblPrEx>
        <w:trPr>
          <w:trHeight w:val="187"/>
        </w:trPr>
        <w:tc>
          <w:tcPr>
            <w:tcW w:w="1080" w:type="dxa"/>
          </w:tcPr>
          <w:p w14:paraId="3D27C007" w14:textId="77777777" w:rsidR="001C1491" w:rsidRPr="00FA3EB3" w:rsidRDefault="001C1491" w:rsidP="00390628">
            <w:pPr>
              <w:rPr>
                <w:sz w:val="6"/>
                <w:szCs w:val="6"/>
              </w:rPr>
            </w:pPr>
          </w:p>
        </w:tc>
        <w:tc>
          <w:tcPr>
            <w:tcW w:w="7738" w:type="dxa"/>
          </w:tcPr>
          <w:p w14:paraId="38FEAF73" w14:textId="77777777" w:rsidR="001C1491" w:rsidRPr="00FA3EB3" w:rsidRDefault="001C1491" w:rsidP="00390628">
            <w:pPr>
              <w:rPr>
                <w:sz w:val="6"/>
                <w:szCs w:val="6"/>
              </w:rPr>
            </w:pPr>
          </w:p>
        </w:tc>
        <w:tc>
          <w:tcPr>
            <w:tcW w:w="452" w:type="dxa"/>
          </w:tcPr>
          <w:p w14:paraId="1D9D9FA1" w14:textId="77777777" w:rsidR="001C1491" w:rsidRPr="00FA3EB3" w:rsidRDefault="001C1491" w:rsidP="00390628">
            <w:pPr>
              <w:rPr>
                <w:sz w:val="6"/>
                <w:szCs w:val="6"/>
              </w:rPr>
            </w:pPr>
          </w:p>
        </w:tc>
        <w:tc>
          <w:tcPr>
            <w:tcW w:w="1491" w:type="dxa"/>
          </w:tcPr>
          <w:p w14:paraId="43019697" w14:textId="77777777" w:rsidR="001C1491" w:rsidRPr="00FA3EB3" w:rsidRDefault="001C1491" w:rsidP="00390628">
            <w:pPr>
              <w:rPr>
                <w:sz w:val="6"/>
                <w:szCs w:val="6"/>
              </w:rPr>
            </w:pPr>
          </w:p>
        </w:tc>
      </w:tr>
      <w:tr w:rsidR="004E1075" w:rsidRPr="00FA3EB3" w14:paraId="4AD51F7C" w14:textId="77777777" w:rsidTr="004E1075">
        <w:tblPrEx>
          <w:tblLook w:val="04A0" w:firstRow="1" w:lastRow="0" w:firstColumn="1" w:lastColumn="0" w:noHBand="0" w:noVBand="1"/>
        </w:tblPrEx>
        <w:trPr>
          <w:trHeight w:val="360"/>
        </w:trPr>
        <w:tc>
          <w:tcPr>
            <w:tcW w:w="1080" w:type="dxa"/>
          </w:tcPr>
          <w:p w14:paraId="6C715E5A" w14:textId="5D3DE1BC" w:rsidR="001C1491" w:rsidRPr="00FA3EB3" w:rsidRDefault="001C1491" w:rsidP="00390628">
            <w:r>
              <w:t xml:space="preserve">Item </w:t>
            </w:r>
            <w:r>
              <w:t>8</w:t>
            </w:r>
          </w:p>
        </w:tc>
        <w:tc>
          <w:tcPr>
            <w:tcW w:w="7738" w:type="dxa"/>
            <w:shd w:val="clear" w:color="auto" w:fill="FFFFFF" w:themeFill="background1"/>
          </w:tcPr>
          <w:p w14:paraId="543D9569" w14:textId="77777777" w:rsidR="001C1491" w:rsidRPr="00FA3EB3" w:rsidRDefault="001C1491" w:rsidP="00390628"/>
        </w:tc>
        <w:tc>
          <w:tcPr>
            <w:tcW w:w="452" w:type="dxa"/>
          </w:tcPr>
          <w:p w14:paraId="5999BA94" w14:textId="77777777" w:rsidR="001C1491" w:rsidRPr="00FA3EB3" w:rsidRDefault="001C1491" w:rsidP="00390628"/>
        </w:tc>
        <w:tc>
          <w:tcPr>
            <w:tcW w:w="1491" w:type="dxa"/>
            <w:shd w:val="clear" w:color="auto" w:fill="FFFFFF" w:themeFill="background1"/>
          </w:tcPr>
          <w:p w14:paraId="7997AD02" w14:textId="77777777" w:rsidR="001C1491" w:rsidRPr="00FA3EB3" w:rsidRDefault="001C1491" w:rsidP="00390628"/>
        </w:tc>
      </w:tr>
      <w:tr w:rsidR="001C1491" w:rsidRPr="00FA3EB3" w14:paraId="6A78FB1E" w14:textId="77777777" w:rsidTr="004E1075">
        <w:tblPrEx>
          <w:tblLook w:val="04A0" w:firstRow="1" w:lastRow="0" w:firstColumn="1" w:lastColumn="0" w:noHBand="0" w:noVBand="1"/>
        </w:tblPrEx>
        <w:trPr>
          <w:trHeight w:val="187"/>
        </w:trPr>
        <w:tc>
          <w:tcPr>
            <w:tcW w:w="1080" w:type="dxa"/>
          </w:tcPr>
          <w:p w14:paraId="716CFEC1" w14:textId="77777777" w:rsidR="001C1491" w:rsidRPr="00FA3EB3" w:rsidRDefault="001C1491" w:rsidP="00390628">
            <w:pPr>
              <w:rPr>
                <w:sz w:val="6"/>
                <w:szCs w:val="6"/>
              </w:rPr>
            </w:pPr>
          </w:p>
        </w:tc>
        <w:tc>
          <w:tcPr>
            <w:tcW w:w="7738" w:type="dxa"/>
          </w:tcPr>
          <w:p w14:paraId="7D762161" w14:textId="77777777" w:rsidR="001C1491" w:rsidRPr="00FA3EB3" w:rsidRDefault="001C1491" w:rsidP="00390628">
            <w:pPr>
              <w:rPr>
                <w:sz w:val="6"/>
                <w:szCs w:val="6"/>
              </w:rPr>
            </w:pPr>
          </w:p>
        </w:tc>
        <w:tc>
          <w:tcPr>
            <w:tcW w:w="452" w:type="dxa"/>
          </w:tcPr>
          <w:p w14:paraId="37EB7C67" w14:textId="77777777" w:rsidR="001C1491" w:rsidRPr="00FA3EB3" w:rsidRDefault="001C1491" w:rsidP="00390628">
            <w:pPr>
              <w:rPr>
                <w:sz w:val="6"/>
                <w:szCs w:val="6"/>
              </w:rPr>
            </w:pPr>
          </w:p>
        </w:tc>
        <w:tc>
          <w:tcPr>
            <w:tcW w:w="1491" w:type="dxa"/>
          </w:tcPr>
          <w:p w14:paraId="60104020" w14:textId="77777777" w:rsidR="001C1491" w:rsidRPr="00FA3EB3" w:rsidRDefault="001C1491" w:rsidP="00390628">
            <w:pPr>
              <w:rPr>
                <w:sz w:val="6"/>
                <w:szCs w:val="6"/>
              </w:rPr>
            </w:pPr>
          </w:p>
        </w:tc>
      </w:tr>
    </w:tbl>
    <w:p w14:paraId="08659859" w14:textId="77777777" w:rsidR="00232876" w:rsidRPr="00FA3EB3" w:rsidRDefault="00232876" w:rsidP="00FD35A6"/>
    <w:tbl>
      <w:tblPr>
        <w:tblW w:w="0" w:type="auto"/>
        <w:tblLook w:val="0600" w:firstRow="0" w:lastRow="0" w:firstColumn="0" w:lastColumn="0" w:noHBand="1" w:noVBand="1"/>
      </w:tblPr>
      <w:tblGrid>
        <w:gridCol w:w="2160"/>
        <w:gridCol w:w="4050"/>
        <w:gridCol w:w="270"/>
        <w:gridCol w:w="810"/>
        <w:gridCol w:w="3500"/>
      </w:tblGrid>
      <w:tr w:rsidR="00232876" w:rsidRPr="00FA3EB3" w14:paraId="33956B75" w14:textId="77777777" w:rsidTr="00232876">
        <w:trPr>
          <w:trHeight w:val="360"/>
        </w:trPr>
        <w:tc>
          <w:tcPr>
            <w:tcW w:w="2160" w:type="dxa"/>
            <w:tcBorders>
              <w:top w:val="single" w:sz="4" w:space="0" w:color="BFBFBF" w:themeColor="background1" w:themeShade="BF"/>
            </w:tcBorders>
            <w:shd w:val="clear" w:color="auto" w:fill="auto"/>
            <w:vAlign w:val="center"/>
          </w:tcPr>
          <w:p w14:paraId="3C9241F5" w14:textId="77777777" w:rsidR="00232876" w:rsidRPr="00FA3EB3" w:rsidRDefault="00232876" w:rsidP="00232876">
            <w:pPr>
              <w:pStyle w:val="NoSpacing"/>
            </w:pPr>
          </w:p>
        </w:tc>
        <w:tc>
          <w:tcPr>
            <w:tcW w:w="4050" w:type="dxa"/>
            <w:tcBorders>
              <w:top w:val="single" w:sz="4" w:space="0" w:color="BFBFBF" w:themeColor="background1" w:themeShade="BF"/>
            </w:tcBorders>
            <w:shd w:val="clear" w:color="auto" w:fill="auto"/>
            <w:vAlign w:val="center"/>
          </w:tcPr>
          <w:p w14:paraId="51F9339D" w14:textId="77777777" w:rsidR="00FA3EB3" w:rsidRPr="00FA3EB3" w:rsidRDefault="00FA3EB3" w:rsidP="00FA3EB3"/>
        </w:tc>
        <w:tc>
          <w:tcPr>
            <w:tcW w:w="270" w:type="dxa"/>
            <w:tcBorders>
              <w:top w:val="single" w:sz="4" w:space="0" w:color="BFBFBF" w:themeColor="background1" w:themeShade="BF"/>
            </w:tcBorders>
            <w:shd w:val="clear" w:color="auto" w:fill="auto"/>
            <w:vAlign w:val="center"/>
          </w:tcPr>
          <w:p w14:paraId="603DDF2E" w14:textId="77777777" w:rsidR="00232876" w:rsidRPr="00FA3EB3" w:rsidRDefault="00232876" w:rsidP="00232876">
            <w:pPr>
              <w:pStyle w:val="NoSpacing"/>
            </w:pPr>
          </w:p>
        </w:tc>
        <w:tc>
          <w:tcPr>
            <w:tcW w:w="810" w:type="dxa"/>
            <w:tcBorders>
              <w:top w:val="single" w:sz="4" w:space="0" w:color="BFBFBF" w:themeColor="background1" w:themeShade="BF"/>
            </w:tcBorders>
            <w:shd w:val="clear" w:color="auto" w:fill="auto"/>
            <w:vAlign w:val="center"/>
          </w:tcPr>
          <w:p w14:paraId="40A7DD0D" w14:textId="77777777" w:rsidR="00232876" w:rsidRPr="00FA3EB3" w:rsidRDefault="00232876" w:rsidP="00232876">
            <w:pPr>
              <w:pStyle w:val="NoSpacing"/>
            </w:pPr>
          </w:p>
        </w:tc>
        <w:tc>
          <w:tcPr>
            <w:tcW w:w="3500" w:type="dxa"/>
            <w:tcBorders>
              <w:top w:val="single" w:sz="4" w:space="0" w:color="BFBFBF" w:themeColor="background1" w:themeShade="BF"/>
            </w:tcBorders>
            <w:shd w:val="clear" w:color="auto" w:fill="auto"/>
            <w:vAlign w:val="center"/>
          </w:tcPr>
          <w:p w14:paraId="02D80070" w14:textId="77777777" w:rsidR="00232876" w:rsidRPr="00FA3EB3" w:rsidRDefault="00232876" w:rsidP="00232876">
            <w:pPr>
              <w:pStyle w:val="NoSpacing"/>
            </w:pPr>
          </w:p>
        </w:tc>
      </w:tr>
      <w:tr w:rsidR="00687CFB" w:rsidRPr="00FA3EB3" w14:paraId="5FEF2C2F" w14:textId="77777777" w:rsidTr="00232876">
        <w:trPr>
          <w:trHeight w:val="360"/>
        </w:trPr>
        <w:sdt>
          <w:sdtPr>
            <w:id w:val="2115246489"/>
            <w:placeholder>
              <w:docPart w:val="A93416E578AA4B9D80B215F6DC33C847"/>
            </w:placeholder>
            <w:temporary/>
            <w:showingPlcHdr/>
            <w15:appearance w15:val="hidden"/>
          </w:sdtPr>
          <w:sdtContent>
            <w:tc>
              <w:tcPr>
                <w:tcW w:w="2160" w:type="dxa"/>
                <w:vAlign w:val="center"/>
              </w:tcPr>
              <w:p w14:paraId="064825C7" w14:textId="77777777" w:rsidR="00687CFB" w:rsidRPr="00FA3EB3" w:rsidRDefault="00232876" w:rsidP="00232876">
                <w:pPr>
                  <w:pStyle w:val="NoSpacing"/>
                </w:pPr>
                <w:r w:rsidRPr="00FA3EB3">
                  <w:t>Signature</w:t>
                </w:r>
              </w:p>
            </w:tc>
          </w:sdtContent>
        </w:sdt>
        <w:tc>
          <w:tcPr>
            <w:tcW w:w="4050" w:type="dxa"/>
            <w:shd w:val="clear" w:color="auto" w:fill="FFFFFF" w:themeFill="background1"/>
            <w:vAlign w:val="center"/>
          </w:tcPr>
          <w:p w14:paraId="18DDE53D" w14:textId="77777777" w:rsidR="00687CFB" w:rsidRPr="00FA3EB3" w:rsidRDefault="00687CFB" w:rsidP="00232876">
            <w:pPr>
              <w:pStyle w:val="NoSpacing"/>
            </w:pPr>
          </w:p>
        </w:tc>
        <w:tc>
          <w:tcPr>
            <w:tcW w:w="270" w:type="dxa"/>
            <w:vAlign w:val="center"/>
          </w:tcPr>
          <w:p w14:paraId="13B01381" w14:textId="77777777" w:rsidR="00687CFB" w:rsidRPr="00FA3EB3" w:rsidRDefault="00687CFB" w:rsidP="00232876">
            <w:pPr>
              <w:pStyle w:val="NoSpacing"/>
            </w:pPr>
          </w:p>
        </w:tc>
        <w:sdt>
          <w:sdtPr>
            <w:id w:val="-1603715072"/>
            <w:placeholder>
              <w:docPart w:val="0B117AB57C0A4870A213B839783C544F"/>
            </w:placeholder>
            <w:temporary/>
            <w:showingPlcHdr/>
            <w15:appearance w15:val="hidden"/>
          </w:sdtPr>
          <w:sdtContent>
            <w:tc>
              <w:tcPr>
                <w:tcW w:w="810" w:type="dxa"/>
                <w:vAlign w:val="center"/>
              </w:tcPr>
              <w:p w14:paraId="64E8F422" w14:textId="77777777" w:rsidR="00687CFB" w:rsidRPr="00FA3EB3" w:rsidRDefault="00232876" w:rsidP="00232876">
                <w:pPr>
                  <w:pStyle w:val="NoSpacing"/>
                </w:pPr>
                <w:r w:rsidRPr="00FA3EB3">
                  <w:t>Name</w:t>
                </w:r>
              </w:p>
            </w:tc>
          </w:sdtContent>
        </w:sdt>
        <w:tc>
          <w:tcPr>
            <w:tcW w:w="3500" w:type="dxa"/>
            <w:shd w:val="clear" w:color="auto" w:fill="FFFFFF" w:themeFill="background1"/>
            <w:vAlign w:val="center"/>
          </w:tcPr>
          <w:p w14:paraId="57EAA600" w14:textId="77777777" w:rsidR="00687CFB" w:rsidRPr="00FA3EB3" w:rsidRDefault="00687CFB" w:rsidP="00232876">
            <w:pPr>
              <w:pStyle w:val="NoSpacing"/>
            </w:pPr>
          </w:p>
        </w:tc>
      </w:tr>
      <w:tr w:rsidR="00232876" w:rsidRPr="00FA3EB3" w14:paraId="473F7567" w14:textId="77777777" w:rsidTr="00232876">
        <w:trPr>
          <w:trHeight w:val="360"/>
        </w:trPr>
        <w:tc>
          <w:tcPr>
            <w:tcW w:w="2160" w:type="dxa"/>
            <w:shd w:val="clear" w:color="auto" w:fill="auto"/>
          </w:tcPr>
          <w:p w14:paraId="757EED46" w14:textId="77777777" w:rsidR="00232876" w:rsidRPr="00FA3EB3" w:rsidRDefault="00232876" w:rsidP="00232876">
            <w:pPr>
              <w:pStyle w:val="NoSpacing"/>
            </w:pPr>
          </w:p>
        </w:tc>
        <w:sdt>
          <w:sdtPr>
            <w:id w:val="-1424941974"/>
            <w:placeholder>
              <w:docPart w:val="11FD6E79C0A945ABADFF9CB521CD4B9F"/>
            </w:placeholder>
            <w:temporary/>
            <w:showingPlcHdr/>
            <w15:appearance w15:val="hidden"/>
          </w:sdtPr>
          <w:sdtContent>
            <w:tc>
              <w:tcPr>
                <w:tcW w:w="4050" w:type="dxa"/>
                <w:shd w:val="clear" w:color="auto" w:fill="auto"/>
              </w:tcPr>
              <w:p w14:paraId="21618D58" w14:textId="77777777" w:rsidR="00232876" w:rsidRPr="00FA3EB3" w:rsidRDefault="00232876" w:rsidP="00232876">
                <w:pPr>
                  <w:pStyle w:val="Field"/>
                </w:pPr>
                <w:r w:rsidRPr="00FA3EB3">
                  <w:t>Signature of the Person Submitting this Form</w:t>
                </w:r>
              </w:p>
            </w:tc>
          </w:sdtContent>
        </w:sdt>
        <w:tc>
          <w:tcPr>
            <w:tcW w:w="270" w:type="dxa"/>
            <w:shd w:val="clear" w:color="auto" w:fill="auto"/>
          </w:tcPr>
          <w:p w14:paraId="367826A3" w14:textId="77777777" w:rsidR="00232876" w:rsidRPr="00FA3EB3" w:rsidRDefault="00232876" w:rsidP="00232876">
            <w:pPr>
              <w:pStyle w:val="NoSpacing"/>
            </w:pPr>
          </w:p>
        </w:tc>
        <w:tc>
          <w:tcPr>
            <w:tcW w:w="810" w:type="dxa"/>
            <w:shd w:val="clear" w:color="auto" w:fill="auto"/>
          </w:tcPr>
          <w:p w14:paraId="3A6F0180" w14:textId="77777777" w:rsidR="00232876" w:rsidRPr="00FA3EB3" w:rsidRDefault="00232876" w:rsidP="00232876">
            <w:pPr>
              <w:pStyle w:val="NoSpacing"/>
            </w:pPr>
          </w:p>
        </w:tc>
        <w:sdt>
          <w:sdtPr>
            <w:id w:val="-1027253848"/>
            <w:placeholder>
              <w:docPart w:val="C6536E34A7804C18ABE22D34BC0F04A9"/>
            </w:placeholder>
            <w:temporary/>
            <w:showingPlcHdr/>
            <w15:appearance w15:val="hidden"/>
          </w:sdtPr>
          <w:sdtContent>
            <w:tc>
              <w:tcPr>
                <w:tcW w:w="3500" w:type="dxa"/>
                <w:shd w:val="clear" w:color="auto" w:fill="auto"/>
              </w:tcPr>
              <w:p w14:paraId="4F994D83" w14:textId="77777777" w:rsidR="00232876" w:rsidRPr="00FA3EB3" w:rsidRDefault="00232876" w:rsidP="00232876">
                <w:pPr>
                  <w:pStyle w:val="Field"/>
                </w:pPr>
                <w:r w:rsidRPr="00FA3EB3">
                  <w:t>Name of the Person Submitting this Form (print)</w:t>
                </w:r>
              </w:p>
            </w:tc>
          </w:sdtContent>
        </w:sdt>
      </w:tr>
    </w:tbl>
    <w:p w14:paraId="13A87694" w14:textId="77777777" w:rsidR="00687CFB" w:rsidRPr="00FA3EB3" w:rsidRDefault="00687CFB" w:rsidP="004E1075"/>
    <w:sectPr w:rsidR="00687CFB" w:rsidRPr="00FA3EB3" w:rsidSect="00E3286D">
      <w:headerReference w:type="default" r:id="rId12"/>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DC27E" w14:textId="77777777" w:rsidR="00FD60BB" w:rsidRDefault="00FD60BB" w:rsidP="001A0130">
      <w:pPr>
        <w:spacing w:after="0" w:line="240" w:lineRule="auto"/>
      </w:pPr>
      <w:r>
        <w:separator/>
      </w:r>
    </w:p>
  </w:endnote>
  <w:endnote w:type="continuationSeparator" w:id="0">
    <w:p w14:paraId="43577994" w14:textId="77777777" w:rsidR="00FD60BB" w:rsidRDefault="00FD60BB"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Kotori Rose">
    <w:panose1 w:val="00000000000000000000"/>
    <w:charset w:val="00"/>
    <w:family w:val="modern"/>
    <w:notTrueType/>
    <w:pitch w:val="variable"/>
    <w:sig w:usb0="00000003" w:usb1="00000000" w:usb2="00000000" w:usb3="00000000" w:csb0="00000001" w:csb1="00000000"/>
  </w:font>
  <w:font w:name="Adobe Myungjo Std M">
    <w:panose1 w:val="02020600000000000000"/>
    <w:charset w:val="80"/>
    <w:family w:val="roman"/>
    <w:notTrueType/>
    <w:pitch w:val="variable"/>
    <w:sig w:usb0="00000203" w:usb1="29D72C10" w:usb2="00000010" w:usb3="00000000" w:csb0="002A0005"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1995A" w14:textId="77777777" w:rsidR="00FD60BB" w:rsidRDefault="00FD60BB" w:rsidP="001A0130">
      <w:pPr>
        <w:spacing w:after="0" w:line="240" w:lineRule="auto"/>
      </w:pPr>
      <w:r>
        <w:separator/>
      </w:r>
    </w:p>
  </w:footnote>
  <w:footnote w:type="continuationSeparator" w:id="0">
    <w:p w14:paraId="240E33BB" w14:textId="77777777" w:rsidR="00FD60BB" w:rsidRDefault="00FD60BB"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BDF8"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3461D32E" wp14:editId="27EF6614">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1D9365" id="Group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7zWUggAAABl0&#10;RVh0U29mdHdhcmUAQWRvYmUgSW1hZ2VSZWFkeXHJZTwAAAMmaVRYdFhNTDpjb20uYWRvYmUueG1w&#10;AAAAAAA8P3hwYWNrZXQgYmVnaW49Iu+7vyIgaWQ9Ilc1TTBNcENlaGlIenJlU3pOVGN6a2M5ZCI/&#10;PiA8eDp4bXBtZXRhIHhtbG5zOng9ImFkb2JlOm5zOm1ldGEvIiB4OnhtcHRrPSJBZG9iZSBYTVAg&#10;Q29yZSA1LjYtYzE0NSA3OS4xNjM0OTksIDIwMTgvMDgvMTMtMTY6NDA6MjI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">
              <v:rect id="Rectangle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" fillcolor="#f2f2f2 [3052]" stroked="f" strokeweight="1.25pt"/>
              <v:rect id="Rectangle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" fillcolor="#8a8a9b [1951]" stroked="f"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" fillcolor="white [3212]" stroked="f" strokeweight="1.25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1827672975">
    <w:abstractNumId w:val="1"/>
  </w:num>
  <w:num w:numId="2" w16cid:durableId="814177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362CE0"/>
    <w:rsid w:val="001A0130"/>
    <w:rsid w:val="001C1491"/>
    <w:rsid w:val="00232876"/>
    <w:rsid w:val="00267116"/>
    <w:rsid w:val="002F58E0"/>
    <w:rsid w:val="00355DEE"/>
    <w:rsid w:val="00362CE0"/>
    <w:rsid w:val="003B49EC"/>
    <w:rsid w:val="003D55FB"/>
    <w:rsid w:val="00402433"/>
    <w:rsid w:val="004B47A9"/>
    <w:rsid w:val="004E1075"/>
    <w:rsid w:val="004F0368"/>
    <w:rsid w:val="005A20B8"/>
    <w:rsid w:val="005E6FA8"/>
    <w:rsid w:val="006662D2"/>
    <w:rsid w:val="00687CFB"/>
    <w:rsid w:val="00696B6E"/>
    <w:rsid w:val="006A5F0E"/>
    <w:rsid w:val="006C28FD"/>
    <w:rsid w:val="00703FDB"/>
    <w:rsid w:val="007718C6"/>
    <w:rsid w:val="008045C5"/>
    <w:rsid w:val="00835F7E"/>
    <w:rsid w:val="00866BB6"/>
    <w:rsid w:val="00872D54"/>
    <w:rsid w:val="009E70CA"/>
    <w:rsid w:val="00BA66C3"/>
    <w:rsid w:val="00CB16D2"/>
    <w:rsid w:val="00CD05DC"/>
    <w:rsid w:val="00CD5B0D"/>
    <w:rsid w:val="00D24A71"/>
    <w:rsid w:val="00DB3723"/>
    <w:rsid w:val="00DC1831"/>
    <w:rsid w:val="00E3286D"/>
    <w:rsid w:val="00E413DD"/>
    <w:rsid w:val="00F40180"/>
    <w:rsid w:val="00F53FDC"/>
    <w:rsid w:val="00FA3EB3"/>
    <w:rsid w:val="00FD35A6"/>
    <w:rsid w:val="00FD6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446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1C1491"/>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454551"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454551"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Hyperlink">
    <w:name w:val="Hyperlink"/>
    <w:basedOn w:val="DefaultParagraphFont"/>
    <w:uiPriority w:val="99"/>
    <w:unhideWhenUsed/>
    <w:rsid w:val="00362CE0"/>
    <w:rPr>
      <w:color w:val="6B9F25" w:themeColor="hyperlink"/>
      <w:u w:val="single"/>
    </w:rPr>
  </w:style>
  <w:style w:type="character" w:styleId="UnresolvedMention">
    <w:name w:val="Unresolved Mention"/>
    <w:basedOn w:val="DefaultParagraphFont"/>
    <w:uiPriority w:val="99"/>
    <w:semiHidden/>
    <w:unhideWhenUsed/>
    <w:rsid w:val="00362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nations@clinics4life.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FCB3616C7A43F6824949ADC886579C"/>
        <w:category>
          <w:name w:val="General"/>
          <w:gallery w:val="placeholder"/>
        </w:category>
        <w:types>
          <w:type w:val="bbPlcHdr"/>
        </w:types>
        <w:behaviors>
          <w:behavior w:val="content"/>
        </w:behaviors>
        <w:guid w:val="{7D7D9A39-2E7E-4C23-A16E-AF15F404FD26}"/>
      </w:docPartPr>
      <w:docPartBody>
        <w:p w:rsidR="00000000" w:rsidRDefault="00000000">
          <w:pPr>
            <w:pStyle w:val="75FCB3616C7A43F6824949ADC886579C"/>
          </w:pPr>
          <w:r w:rsidRPr="00FA3EB3">
            <w:t>Instructions</w:t>
          </w:r>
        </w:p>
      </w:docPartBody>
    </w:docPart>
    <w:docPart>
      <w:docPartPr>
        <w:name w:val="E8341CA3DD1F46D28C0D29E24E08D830"/>
        <w:category>
          <w:name w:val="General"/>
          <w:gallery w:val="placeholder"/>
        </w:category>
        <w:types>
          <w:type w:val="bbPlcHdr"/>
        </w:types>
        <w:behaviors>
          <w:behavior w:val="content"/>
        </w:behaviors>
        <w:guid w:val="{4DDF5401-F371-4300-888D-5FC09AC30EB3}"/>
      </w:docPartPr>
      <w:docPartBody>
        <w:p w:rsidR="00000000" w:rsidRDefault="00000000">
          <w:pPr>
            <w:pStyle w:val="E8341CA3DD1F46D28C0D29E24E08D830"/>
          </w:pPr>
          <w:r w:rsidRPr="00FA3EB3">
            <w:t>Business Name</w:t>
          </w:r>
        </w:p>
      </w:docPartBody>
    </w:docPart>
    <w:docPart>
      <w:docPartPr>
        <w:name w:val="FF7641DD923844B688EA7A15A77151FA"/>
        <w:category>
          <w:name w:val="General"/>
          <w:gallery w:val="placeholder"/>
        </w:category>
        <w:types>
          <w:type w:val="bbPlcHdr"/>
        </w:types>
        <w:behaviors>
          <w:behavior w:val="content"/>
        </w:behaviors>
        <w:guid w:val="{C76276C9-079E-4AF4-AC33-7AA7D4B272D5}"/>
      </w:docPartPr>
      <w:docPartBody>
        <w:p w:rsidR="00357AFF" w:rsidRPr="00FA3EB3" w:rsidRDefault="00000000" w:rsidP="00FD35A6">
          <w:pPr>
            <w:pStyle w:val="Labels"/>
          </w:pPr>
          <w:r w:rsidRPr="00FA3EB3">
            <w:t xml:space="preserve">Street Address </w:t>
          </w:r>
        </w:p>
        <w:p w:rsidR="00357AFF" w:rsidRPr="00FA3EB3" w:rsidRDefault="00000000" w:rsidP="00FD35A6">
          <w:pPr>
            <w:pStyle w:val="Labels"/>
          </w:pPr>
          <w:r w:rsidRPr="00FA3EB3">
            <w:t>Including City, State,</w:t>
          </w:r>
          <w:r w:rsidRPr="00FA3EB3">
            <w:t xml:space="preserve"> </w:t>
          </w:r>
        </w:p>
        <w:p w:rsidR="00000000" w:rsidRDefault="00000000">
          <w:pPr>
            <w:pStyle w:val="FF7641DD923844B688EA7A15A77151FA"/>
          </w:pPr>
          <w:r w:rsidRPr="00FA3EB3">
            <w:t>and ZIP Code</w:t>
          </w:r>
        </w:p>
      </w:docPartBody>
    </w:docPart>
    <w:docPart>
      <w:docPartPr>
        <w:name w:val="0ED0905E71E54B839435BDE8D80FEEF9"/>
        <w:category>
          <w:name w:val="General"/>
          <w:gallery w:val="placeholder"/>
        </w:category>
        <w:types>
          <w:type w:val="bbPlcHdr"/>
        </w:types>
        <w:behaviors>
          <w:behavior w:val="content"/>
        </w:behaviors>
        <w:guid w:val="{B8324236-11F4-4ECC-AFB3-0A16DB2C3F56}"/>
      </w:docPartPr>
      <w:docPartBody>
        <w:p w:rsidR="00000000" w:rsidRDefault="00000000">
          <w:pPr>
            <w:pStyle w:val="0ED0905E71E54B839435BDE8D80FEEF9"/>
          </w:pPr>
          <w:r w:rsidRPr="00FA3EB3">
            <w:t>Telephone</w:t>
          </w:r>
        </w:p>
      </w:docPartBody>
    </w:docPart>
    <w:docPart>
      <w:docPartPr>
        <w:name w:val="6FAB382F7755456F85E4DF190377DF1E"/>
        <w:category>
          <w:name w:val="General"/>
          <w:gallery w:val="placeholder"/>
        </w:category>
        <w:types>
          <w:type w:val="bbPlcHdr"/>
        </w:types>
        <w:behaviors>
          <w:behavior w:val="content"/>
        </w:behaviors>
        <w:guid w:val="{A3BB94B2-3CE8-48A0-BDB2-B7C5933B0AE2}"/>
      </w:docPartPr>
      <w:docPartBody>
        <w:p w:rsidR="00000000" w:rsidRDefault="00000000">
          <w:pPr>
            <w:pStyle w:val="6FAB382F7755456F85E4DF190377DF1E"/>
          </w:pPr>
          <w:r w:rsidRPr="00FA3EB3">
            <w:t>Fax</w:t>
          </w:r>
        </w:p>
      </w:docPartBody>
    </w:docPart>
    <w:docPart>
      <w:docPartPr>
        <w:name w:val="7EF694017ABE4DD395404BC4264F0979"/>
        <w:category>
          <w:name w:val="General"/>
          <w:gallery w:val="placeholder"/>
        </w:category>
        <w:types>
          <w:type w:val="bbPlcHdr"/>
        </w:types>
        <w:behaviors>
          <w:behavior w:val="content"/>
        </w:behaviors>
        <w:guid w:val="{B02A4528-D77B-4A03-B865-E3EE4A1E64C2}"/>
      </w:docPartPr>
      <w:docPartBody>
        <w:p w:rsidR="00000000" w:rsidRDefault="00000000">
          <w:pPr>
            <w:pStyle w:val="7EF694017ABE4DD395404BC4264F0979"/>
          </w:pPr>
          <w:r w:rsidRPr="00FA3EB3">
            <w:t>Web Site</w:t>
          </w:r>
        </w:p>
      </w:docPartBody>
    </w:docPart>
    <w:docPart>
      <w:docPartPr>
        <w:name w:val="A93416E578AA4B9D80B215F6DC33C847"/>
        <w:category>
          <w:name w:val="General"/>
          <w:gallery w:val="placeholder"/>
        </w:category>
        <w:types>
          <w:type w:val="bbPlcHdr"/>
        </w:types>
        <w:behaviors>
          <w:behavior w:val="content"/>
        </w:behaviors>
        <w:guid w:val="{5564F14B-B37C-4BD7-A422-0128E9E88E03}"/>
      </w:docPartPr>
      <w:docPartBody>
        <w:p w:rsidR="00000000" w:rsidRDefault="00000000">
          <w:pPr>
            <w:pStyle w:val="A93416E578AA4B9D80B215F6DC33C847"/>
          </w:pPr>
          <w:r w:rsidRPr="00FA3EB3">
            <w:t>Signature</w:t>
          </w:r>
        </w:p>
      </w:docPartBody>
    </w:docPart>
    <w:docPart>
      <w:docPartPr>
        <w:name w:val="0B117AB57C0A4870A213B839783C544F"/>
        <w:category>
          <w:name w:val="General"/>
          <w:gallery w:val="placeholder"/>
        </w:category>
        <w:types>
          <w:type w:val="bbPlcHdr"/>
        </w:types>
        <w:behaviors>
          <w:behavior w:val="content"/>
        </w:behaviors>
        <w:guid w:val="{98BF70FE-5B7F-4CB1-9A24-1B2A7819A278}"/>
      </w:docPartPr>
      <w:docPartBody>
        <w:p w:rsidR="00000000" w:rsidRDefault="00000000">
          <w:pPr>
            <w:pStyle w:val="0B117AB57C0A4870A213B839783C544F"/>
          </w:pPr>
          <w:r w:rsidRPr="00FA3EB3">
            <w:t>Name</w:t>
          </w:r>
        </w:p>
      </w:docPartBody>
    </w:docPart>
    <w:docPart>
      <w:docPartPr>
        <w:name w:val="11FD6E79C0A945ABADFF9CB521CD4B9F"/>
        <w:category>
          <w:name w:val="General"/>
          <w:gallery w:val="placeholder"/>
        </w:category>
        <w:types>
          <w:type w:val="bbPlcHdr"/>
        </w:types>
        <w:behaviors>
          <w:behavior w:val="content"/>
        </w:behaviors>
        <w:guid w:val="{5EFC59D5-CFF7-4A78-B6AA-6B0814EB18C3}"/>
      </w:docPartPr>
      <w:docPartBody>
        <w:p w:rsidR="00000000" w:rsidRDefault="00000000">
          <w:pPr>
            <w:pStyle w:val="11FD6E79C0A945ABADFF9CB521CD4B9F"/>
          </w:pPr>
          <w:r w:rsidRPr="00FA3EB3">
            <w:t>Signature of the Person Submitting this Form</w:t>
          </w:r>
        </w:p>
      </w:docPartBody>
    </w:docPart>
    <w:docPart>
      <w:docPartPr>
        <w:name w:val="C6536E34A7804C18ABE22D34BC0F04A9"/>
        <w:category>
          <w:name w:val="General"/>
          <w:gallery w:val="placeholder"/>
        </w:category>
        <w:types>
          <w:type w:val="bbPlcHdr"/>
        </w:types>
        <w:behaviors>
          <w:behavior w:val="content"/>
        </w:behaviors>
        <w:guid w:val="{95BAC407-15C5-49A4-AFB2-122AE794B18D}"/>
      </w:docPartPr>
      <w:docPartBody>
        <w:p w:rsidR="00000000" w:rsidRDefault="00000000">
          <w:pPr>
            <w:pStyle w:val="C6536E34A7804C18ABE22D34BC0F04A9"/>
          </w:pPr>
          <w:r w:rsidRPr="00FA3EB3">
            <w:t>Name of the Person Submitting this Form (print)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Kotori Rose">
    <w:panose1 w:val="00000000000000000000"/>
    <w:charset w:val="00"/>
    <w:family w:val="modern"/>
    <w:notTrueType/>
    <w:pitch w:val="variable"/>
    <w:sig w:usb0="00000003" w:usb1="00000000" w:usb2="00000000" w:usb3="00000000" w:csb0="00000001" w:csb1="00000000"/>
  </w:font>
  <w:font w:name="Adobe Myungjo Std M">
    <w:panose1 w:val="02020600000000000000"/>
    <w:charset w:val="80"/>
    <w:family w:val="roman"/>
    <w:notTrueType/>
    <w:pitch w:val="variable"/>
    <w:sig w:usb0="00000203" w:usb1="29D72C10" w:usb2="00000010" w:usb3="00000000" w:csb0="002A0005"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3A"/>
    <w:rsid w:val="00DF64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0068888E3147D5BF7C4E6EEFE48B2D">
    <w:name w:val="D50068888E3147D5BF7C4E6EEFE48B2D"/>
  </w:style>
  <w:style w:type="paragraph" w:customStyle="1" w:styleId="75FCB3616C7A43F6824949ADC886579C">
    <w:name w:val="75FCB3616C7A43F6824949ADC886579C"/>
  </w:style>
  <w:style w:type="paragraph" w:customStyle="1" w:styleId="7758D12758D741E5BD8D7CE523DEFBD4">
    <w:name w:val="7758D12758D741E5BD8D7CE523DEFBD4"/>
  </w:style>
  <w:style w:type="paragraph" w:customStyle="1" w:styleId="CC1AE49E9A9A41799FCBBE688D580585">
    <w:name w:val="CC1AE49E9A9A41799FCBBE688D580585"/>
  </w:style>
  <w:style w:type="paragraph" w:customStyle="1" w:styleId="E8341CA3DD1F46D28C0D29E24E08D830">
    <w:name w:val="E8341CA3DD1F46D28C0D29E24E08D830"/>
  </w:style>
  <w:style w:type="paragraph" w:customStyle="1" w:styleId="Labels">
    <w:name w:val="Labels"/>
    <w:basedOn w:val="Normal"/>
    <w:qFormat/>
    <w:pPr>
      <w:spacing w:after="0"/>
    </w:pPr>
    <w:rPr>
      <w:rFonts w:eastAsiaTheme="minorHAnsi"/>
      <w:sz w:val="18"/>
      <w:lang w:val="en-US" w:eastAsia="en-US"/>
    </w:rPr>
  </w:style>
  <w:style w:type="paragraph" w:customStyle="1" w:styleId="FF7641DD923844B688EA7A15A77151FA">
    <w:name w:val="FF7641DD923844B688EA7A15A77151FA"/>
  </w:style>
  <w:style w:type="paragraph" w:customStyle="1" w:styleId="0ED0905E71E54B839435BDE8D80FEEF9">
    <w:name w:val="0ED0905E71E54B839435BDE8D80FEEF9"/>
  </w:style>
  <w:style w:type="paragraph" w:customStyle="1" w:styleId="6FAB382F7755456F85E4DF190377DF1E">
    <w:name w:val="6FAB382F7755456F85E4DF190377DF1E"/>
  </w:style>
  <w:style w:type="paragraph" w:customStyle="1" w:styleId="D28465A31BF64D418445C33268E0EF5A">
    <w:name w:val="D28465A31BF64D418445C33268E0EF5A"/>
  </w:style>
  <w:style w:type="paragraph" w:customStyle="1" w:styleId="7EF694017ABE4DD395404BC4264F0979">
    <w:name w:val="7EF694017ABE4DD395404BC4264F0979"/>
  </w:style>
  <w:style w:type="paragraph" w:customStyle="1" w:styleId="05C90C215E7B40969A9D43E06150652F">
    <w:name w:val="05C90C215E7B40969A9D43E06150652F"/>
  </w:style>
  <w:style w:type="paragraph" w:customStyle="1" w:styleId="39241275E56B450AA45909C423CD95B3">
    <w:name w:val="39241275E56B450AA45909C423CD95B3"/>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B29104BC330549EFA441A52997BCFA3E">
    <w:name w:val="B29104BC330549EFA441A52997BCFA3E"/>
  </w:style>
  <w:style w:type="paragraph" w:customStyle="1" w:styleId="21DFABB686344EA591146F79BDC125B1">
    <w:name w:val="21DFABB686344EA591146F79BDC125B1"/>
  </w:style>
  <w:style w:type="paragraph" w:customStyle="1" w:styleId="7FA807A92E824B22AAA68996A18F2D47">
    <w:name w:val="7FA807A92E824B22AAA68996A18F2D47"/>
  </w:style>
  <w:style w:type="paragraph" w:customStyle="1" w:styleId="62BD7E1ED2BF4E13816F0FE51F675401">
    <w:name w:val="62BD7E1ED2BF4E13816F0FE51F675401"/>
  </w:style>
  <w:style w:type="paragraph" w:customStyle="1" w:styleId="47EAAE11EA764ED0AC86AB1263C4246E">
    <w:name w:val="47EAAE11EA764ED0AC86AB1263C4246E"/>
  </w:style>
  <w:style w:type="paragraph" w:customStyle="1" w:styleId="B6C28B1E6017420FB385222ABD175117">
    <w:name w:val="B6C28B1E6017420FB385222ABD175117"/>
  </w:style>
  <w:style w:type="paragraph" w:customStyle="1" w:styleId="B1F639B8529F463992CA9A6F32855673">
    <w:name w:val="B1F639B8529F463992CA9A6F32855673"/>
  </w:style>
  <w:style w:type="paragraph" w:customStyle="1" w:styleId="E14A6B96D6AF43E1BB37CF5922CC726D">
    <w:name w:val="E14A6B96D6AF43E1BB37CF5922CC726D"/>
  </w:style>
  <w:style w:type="paragraph" w:customStyle="1" w:styleId="A3BD23B0EE26453EB5DB1661764D420D">
    <w:name w:val="A3BD23B0EE26453EB5DB1661764D420D"/>
  </w:style>
  <w:style w:type="paragraph" w:customStyle="1" w:styleId="A93416E578AA4B9D80B215F6DC33C847">
    <w:name w:val="A93416E578AA4B9D80B215F6DC33C847"/>
  </w:style>
  <w:style w:type="paragraph" w:customStyle="1" w:styleId="0B117AB57C0A4870A213B839783C544F">
    <w:name w:val="0B117AB57C0A4870A213B839783C544F"/>
  </w:style>
  <w:style w:type="paragraph" w:customStyle="1" w:styleId="11FD6E79C0A945ABADFF9CB521CD4B9F">
    <w:name w:val="11FD6E79C0A945ABADFF9CB521CD4B9F"/>
  </w:style>
  <w:style w:type="paragraph" w:customStyle="1" w:styleId="C6536E34A7804C18ABE22D34BC0F04A9">
    <w:name w:val="C6536E34A7804C18ABE22D34BC0F04A9"/>
  </w:style>
  <w:style w:type="paragraph" w:customStyle="1" w:styleId="C47E0DFC1EED4940B669F1B00455EB99">
    <w:name w:val="C47E0DFC1EED4940B669F1B00455EB99"/>
  </w:style>
  <w:style w:type="paragraph" w:customStyle="1" w:styleId="D3BE2D20776246BDB126D83B1A41BE6A">
    <w:name w:val="D3BE2D20776246BDB126D83B1A41BE6A"/>
  </w:style>
  <w:style w:type="paragraph" w:customStyle="1" w:styleId="95E6E6C23EAD4519ABF23A092B7B69DE">
    <w:name w:val="95E6E6C23EAD4519ABF23A092B7B69DE"/>
  </w:style>
  <w:style w:type="paragraph" w:customStyle="1" w:styleId="A7CDC991E724435EB7AF9003FB2591FE">
    <w:name w:val="A7CDC991E724435EB7AF9003FB2591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53">
      <a:majorFont>
        <a:latin typeface="Franklin Gothic Book"/>
        <a:ea typeface=""/>
        <a:cs typeface=""/>
      </a:majorFont>
      <a:minorFont>
        <a:latin typeface="Franklin Gothic Book"/>
        <a:ea typeface=""/>
        <a:cs typeface=""/>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1</Pages>
  <Words>144</Words>
  <Characters>823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Charitable Donation</dc:subject>
  <dc:creator/>
  <cp:keywords>Healthcare, Charity</cp:keywords>
  <dc:description/>
  <cp:lastModifiedBy/>
  <cp:revision>1</cp:revision>
  <dcterms:created xsi:type="dcterms:W3CDTF">2023-03-07T11:04:00Z</dcterms:created>
  <dcterms:modified xsi:type="dcterms:W3CDTF">2023-03-07T11:38:00Z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